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numPr>
          <w:ilvl w:val="0"/>
          <w:numId w:val="1"/>
        </w:numPr>
        <w:spacing w:line="360" w:lineRule="auto"/>
        <w:jc w:val="left"/>
      </w:pPr>
      <w:r>
        <w:rPr>
          <w:b/>
          <w:sz w:val="32"/>
          <w:szCs w:val="32"/>
        </w:rPr>
        <w:t>游戏介绍</w:t>
      </w:r>
    </w:p>
    <w:p>
      <w:pPr>
        <w:pStyle w:val="4"/>
        <w:jc w:val="left"/>
      </w:pPr>
    </w:p>
    <w:p>
      <w:pPr>
        <w:pStyle w:val="4"/>
        <w:jc w:val="left"/>
      </w:pPr>
      <w:r>
        <w:rPr>
          <w:b/>
          <w:color w:val="FF0000"/>
          <w:sz w:val="28"/>
          <w:szCs w:val="28"/>
        </w:rPr>
        <w:t>注意必看！！！！</w:t>
      </w:r>
    </w:p>
    <w:p>
      <w:pPr>
        <w:pStyle w:val="4"/>
        <w:jc w:val="left"/>
      </w:pPr>
      <w:r>
        <w:rPr>
          <w:b/>
          <w:color w:val="FF0000"/>
          <w:sz w:val="28"/>
          <w:szCs w:val="28"/>
        </w:rPr>
        <w:t>所有赞助全部走平台，所有私聊赞助的全是骗子！！！！</w:t>
      </w:r>
    </w:p>
    <w:p>
      <w:pPr>
        <w:pStyle w:val="4"/>
        <w:jc w:val="left"/>
      </w:pPr>
      <w:r>
        <w:rPr>
          <w:b/>
          <w:color w:val="FF0000"/>
          <w:sz w:val="28"/>
          <w:szCs w:val="28"/>
        </w:rPr>
        <w:t>所有赞助全部走平台，所有私聊赞助的全是骗子！！！！</w:t>
      </w:r>
    </w:p>
    <w:p>
      <w:pPr>
        <w:pStyle w:val="4"/>
        <w:jc w:val="left"/>
      </w:pPr>
      <w:r>
        <w:rPr>
          <w:b/>
          <w:color w:val="FF0000"/>
          <w:sz w:val="28"/>
          <w:szCs w:val="28"/>
        </w:rPr>
        <w:t>所有赞助全部走平台，所有私聊赞助的全是骗子！！！！</w:t>
      </w:r>
    </w:p>
    <w:p>
      <w:pPr>
        <w:pStyle w:val="4"/>
        <w:jc w:val="left"/>
      </w:pPr>
      <w:r>
        <w:rPr>
          <w:b/>
          <w:color w:val="FF0000"/>
          <w:sz w:val="28"/>
          <w:szCs w:val="28"/>
        </w:rPr>
        <w:t>如果被骗活该不要来找我</w:t>
      </w:r>
    </w:p>
    <w:p>
      <w:pPr>
        <w:pStyle w:val="4"/>
        <w:jc w:val="left"/>
      </w:pPr>
    </w:p>
    <w:p>
      <w:pPr>
        <w:pStyle w:val="4"/>
        <w:jc w:val="left"/>
      </w:pPr>
      <w:r>
        <w:rPr>
          <w:b/>
          <w:color w:val="37D9F0"/>
          <w:sz w:val="28"/>
          <w:szCs w:val="28"/>
        </w:rPr>
        <w:t>本服全职业真伤二觉，声音插画都完善。</w:t>
      </w:r>
    </w:p>
    <w:p>
      <w:pPr>
        <w:pStyle w:val="4"/>
        <w:jc w:val="left"/>
      </w:pPr>
      <w:r>
        <w:rPr>
          <w:b/>
          <w:color w:val="FF0000"/>
          <w:sz w:val="28"/>
          <w:szCs w:val="28"/>
        </w:rPr>
        <w:t>（部分职业首次学习二觉部技能没效果的选择频道重新进入下即可)</w:t>
      </w:r>
    </w:p>
    <w:p>
      <w:pPr>
        <w:pStyle w:val="4"/>
        <w:jc w:val="left"/>
      </w:pPr>
      <w:r>
        <w:rPr>
          <w:b/>
          <w:color w:val="37D9F0"/>
          <w:sz w:val="26"/>
          <w:szCs w:val="26"/>
        </w:rPr>
        <w:t>完美同步国服安图恩机制，精修超时空 </w:t>
      </w:r>
    </w:p>
    <w:p>
      <w:pPr>
        <w:pStyle w:val="4"/>
        <w:jc w:val="left"/>
      </w:pPr>
      <w:r>
        <w:rPr>
          <w:b/>
          <w:color w:val="37D9F0"/>
          <w:sz w:val="26"/>
          <w:szCs w:val="26"/>
        </w:rPr>
        <w:t>特色内容： </w:t>
      </w:r>
    </w:p>
    <w:p>
      <w:pPr>
        <w:pStyle w:val="4"/>
        <w:jc w:val="left"/>
      </w:pPr>
      <w:r>
        <w:rPr>
          <w:b/>
          <w:color w:val="37D9F0"/>
          <w:sz w:val="26"/>
          <w:szCs w:val="26"/>
        </w:rPr>
        <w:t>快捷栏装备，特色异界套装宝珠，异界化宠物装备，全SS可打造异界双气息不会失败！ </w:t>
      </w:r>
    </w:p>
    <w:p>
      <w:pPr>
        <w:pStyle w:val="4"/>
        <w:pBdr>
          <w:bottom w:val="single" w:color="auto" w:sz="0" w:space="0"/>
          <w:between w:val="single" w:color="auto" w:sz="0" w:space="0"/>
        </w:pBdr>
        <w:jc w:val="left"/>
      </w:pPr>
      <w:r>
        <w:rPr>
          <w:b/>
          <w:color w:val="37D9F0"/>
          <w:sz w:val="26"/>
          <w:szCs w:val="26"/>
        </w:rPr>
        <w:t>不定期举行游戏活动，详情待通知</w:t>
      </w:r>
    </w:p>
    <w:p>
      <w:pPr>
        <w:pStyle w:val="4"/>
        <w:numPr>
          <w:ilvl w:val="0"/>
          <w:numId w:val="2"/>
        </w:numPr>
        <w:spacing w:before="720" w:line="360" w:lineRule="auto"/>
        <w:jc w:val="left"/>
      </w:pPr>
      <w:r>
        <w:rPr>
          <w:b/>
          <w:sz w:val="32"/>
          <w:szCs w:val="32"/>
        </w:rPr>
        <w:t>新人快速成神技巧</w:t>
      </w:r>
    </w:p>
    <w:p>
      <w:pPr>
        <w:pStyle w:val="4"/>
        <w:jc w:val="left"/>
      </w:pPr>
      <w:r>
        <w:rPr>
          <w:b/>
          <w:color w:val="FF0000"/>
          <w:sz w:val="40"/>
          <w:szCs w:val="40"/>
        </w:rPr>
        <w:t>0元或微氪篇</w:t>
      </w:r>
    </w:p>
    <w:p>
      <w:pPr>
        <w:pStyle w:val="4"/>
        <w:jc w:val="left"/>
      </w:pPr>
    </w:p>
    <w:p>
      <w:pPr>
        <w:pStyle w:val="4"/>
        <w:jc w:val="left"/>
      </w:pPr>
      <w:r>
        <w:rPr>
          <w:b/>
          <w:color w:val="956FE7"/>
          <w:sz w:val="28"/>
          <w:szCs w:val="28"/>
        </w:rPr>
        <w:t>发育阶段（组队刷图效率更高，单刷收益独享）</w:t>
      </w:r>
    </w:p>
    <w:p>
      <w:pPr>
        <w:pStyle w:val="4"/>
        <w:jc w:val="left"/>
      </w:pPr>
    </w:p>
    <w:p>
      <w:pPr>
        <w:pStyle w:val="4"/>
        <w:jc w:val="left"/>
      </w:pPr>
      <w:r>
        <w:rPr>
          <w:b/>
          <w:color w:val="956FE7"/>
          <w:sz w:val="28"/>
          <w:szCs w:val="28"/>
        </w:rPr>
        <w:t>新手篇</w:t>
      </w:r>
    </w:p>
    <w:p>
      <w:pPr>
        <w:pStyle w:val="4"/>
        <w:jc w:val="left"/>
      </w:pPr>
    </w:p>
    <w:p>
      <w:pPr>
        <w:pStyle w:val="4"/>
        <w:jc w:val="left"/>
      </w:pPr>
      <w:r>
        <w:rPr>
          <w:b/>
          <w:color w:val="956FE7"/>
          <w:sz w:val="32"/>
          <w:szCs w:val="32"/>
        </w:rPr>
        <w:t>1.</w:t>
      </w:r>
      <w:r>
        <w:rPr>
          <w:b/>
          <w:color w:val="956FE7"/>
          <w:u w:val="single"/>
        </w:rPr>
        <w:t>在赛利亚商店左上角的征集硬币买霸体药剂和减CD药剂。再去商城道具最后一页买500主属性的药水。（刷图必备）再把仓库和背包空间全部买满（几乎不花钱）</w:t>
      </w:r>
    </w:p>
    <w:p>
      <w:pPr>
        <w:pStyle w:val="4"/>
        <w:jc w:val="left"/>
      </w:pPr>
      <w:r>
        <w:drawing>
          <wp:inline distT="0" distB="0" distL="114300" distR="114300">
            <wp:extent cx="5265420" cy="3949065"/>
            <wp:effectExtent l="0" t="0" r="11430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left"/>
      </w:pPr>
    </w:p>
    <w:p>
      <w:pPr>
        <w:pStyle w:val="4"/>
        <w:jc w:val="left"/>
      </w:pPr>
      <w:r>
        <w:rPr>
          <w:b/>
          <w:color w:val="4DA8EE"/>
          <w:sz w:val="32"/>
          <w:szCs w:val="32"/>
        </w:rPr>
        <w:t>2.</w:t>
      </w:r>
      <w:r>
        <w:t>把送的武器用祝福卷点到+10（一次成功）身上可以穿送的CC。</w:t>
      </w:r>
    </w:p>
    <w:p>
      <w:pPr>
        <w:pStyle w:val="4"/>
        <w:jc w:val="left"/>
      </w:pPr>
    </w:p>
    <w:p>
      <w:pPr>
        <w:pStyle w:val="4"/>
        <w:jc w:val="left"/>
      </w:pPr>
      <w:r>
        <w:rPr>
          <w:b/>
          <w:color w:val="FF0000"/>
          <w:u w:val="single"/>
        </w:rPr>
        <w:t>注意必看！！！！以上阶段结束后，尝试去刷乌龟或者发电站的深渊，出60以上的SS，出适合自用的武器后，用+12的卷点一下（这个新手阶段好像有送）可以带挺长时间的，没用的SS可以分解成灿烂可以在福胖胖处兑换天赋礼盒和深渊自选防具(礼盒里边是异界化的宠物装备，随机职业，提升很大)，有一点装备基础了，深渊不想刷了可以去做悲鸣首饰可以升级为卓越悲鸣，后续装备要用卓越悲鸣升级,或者去升级70CC到70SS，后续升级野猪装备要用的，在阿拉德接待员购买CC和设计图！</w:t>
      </w:r>
    </w:p>
    <w:p>
      <w:pPr>
        <w:pStyle w:val="4"/>
        <w:jc w:val="left"/>
      </w:pPr>
    </w:p>
    <w:p>
      <w:pPr>
        <w:pStyle w:val="4"/>
        <w:jc w:val="left"/>
      </w:pPr>
      <w:r>
        <w:rPr>
          <w:b/>
          <w:color w:val="4DA8EE"/>
          <w:sz w:val="32"/>
          <w:szCs w:val="32"/>
        </w:rPr>
        <w:t>4.</w:t>
      </w:r>
      <w:r>
        <w:t>每天的日常任务一定要做，一定要做，一定要做！这是变强的最快途径！</w:t>
      </w:r>
    </w:p>
    <w:p>
      <w:pPr>
        <w:pStyle w:val="4"/>
        <w:jc w:val="left"/>
      </w:pPr>
    </w:p>
    <w:p>
      <w:pPr>
        <w:pStyle w:val="4"/>
        <w:jc w:val="left"/>
      </w:pPr>
    </w:p>
    <w:p>
      <w:pPr>
        <w:pStyle w:val="4"/>
        <w:jc w:val="left"/>
      </w:pPr>
      <w:r>
        <w:rPr>
          <w:b/>
          <w:color w:val="4DA8EE"/>
          <w:sz w:val="32"/>
          <w:szCs w:val="32"/>
        </w:rPr>
        <w:t>5.</w:t>
      </w:r>
      <w:r>
        <w:rPr>
          <w:b/>
          <w:color w:val="A3E043"/>
          <w:u w:val="single"/>
        </w:rPr>
        <w:t>萌新助力成就任务是从洛兰到海上列车的副本，做完可以获得一套卡美洛SS和称号簿成就有300多的四维属性（不想做的可以购买首充礼包直接完成）！</w:t>
      </w:r>
    </w:p>
    <w:p>
      <w:pPr>
        <w:pStyle w:val="4"/>
        <w:jc w:val="left"/>
      </w:pPr>
    </w:p>
    <w:p>
      <w:pPr>
        <w:pStyle w:val="4"/>
        <w:jc w:val="left"/>
      </w:pPr>
    </w:p>
    <w:p>
      <w:pPr>
        <w:pStyle w:val="4"/>
        <w:jc w:val="left"/>
      </w:pPr>
      <w:r>
        <w:rPr>
          <w:b/>
          <w:color w:val="FF0000"/>
          <w:sz w:val="40"/>
          <w:szCs w:val="40"/>
        </w:rPr>
        <w:t>进阶篇</w:t>
      </w:r>
      <w:r>
        <w:rPr>
          <w:b/>
          <w:u w:val="single"/>
        </w:rPr>
        <w:t>(提示：本服所有SS支持异界气息，克伦特处有卖红蓝绿气息用异界碎片兑换)</w:t>
      </w:r>
    </w:p>
    <w:p>
      <w:pPr>
        <w:pStyle w:val="4"/>
        <w:jc w:val="left"/>
      </w:pPr>
    </w:p>
    <w:p>
      <w:pPr>
        <w:pStyle w:val="4"/>
        <w:jc w:val="left"/>
      </w:pPr>
    </w:p>
    <w:p>
      <w:pPr>
        <w:pStyle w:val="4"/>
        <w:jc w:val="left"/>
      </w:pPr>
      <w:r>
        <w:rPr>
          <w:b/>
          <w:color w:val="FF0000"/>
          <w:u w:val="single"/>
        </w:rPr>
        <w:t>阿拉德接待员</w:t>
      </w:r>
      <w:r>
        <w:t>可以买到SS套防具的合成图纸，这是合终极防具必备的组件防具。而且合成终极防具的时候，</w:t>
      </w:r>
      <w:r>
        <w:rPr>
          <w:b/>
          <w:color w:val="FF0000"/>
          <w:u w:val="single"/>
        </w:rPr>
        <w:t>失败的话野猪套会被消耗</w:t>
      </w:r>
      <w:r>
        <w:t>，这套SS套你可以尽情的强化，增幅，砸宝珠。会陪伴你到最后。</w:t>
      </w:r>
    </w:p>
    <w:p>
      <w:pPr>
        <w:pStyle w:val="4"/>
        <w:jc w:val="left"/>
      </w:pPr>
      <w:r>
        <w:drawing>
          <wp:inline distT="0" distB="0" distL="114300" distR="114300">
            <wp:extent cx="5265420" cy="3949065"/>
            <wp:effectExtent l="0" t="0" r="11430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left"/>
      </w:pPr>
    </w:p>
    <w:p>
      <w:pPr>
        <w:pStyle w:val="4"/>
        <w:jc w:val="left"/>
      </w:pPr>
      <w:r>
        <w:rPr>
          <w:b/>
          <w:color w:val="FF0000"/>
          <w:u w:val="single"/>
        </w:rPr>
        <w:t>金角银角必须刷</w:t>
      </w:r>
      <w:r>
        <w:t>，</w:t>
      </w:r>
      <w:r>
        <w:rPr>
          <w:b/>
          <w:color w:val="37D9F0"/>
          <w:u w:val="single"/>
        </w:rPr>
        <w:t>这个是拿来做毕业装备设计图的。</w:t>
      </w:r>
      <w:r>
        <w:t>毕业左右槽在歌兰蒂斯可以查看。套装属性是大量增伤！</w:t>
      </w:r>
    </w:p>
    <w:p>
      <w:pPr>
        <w:pStyle w:val="4"/>
        <w:jc w:val="left"/>
      </w:pPr>
      <w:r>
        <w:t>基础篇的内容完成后，每天魂图日常攒下来的镇魂石也有不少了，攒到100个后，去凯丽换一个镇魂武器。然后去用你获得的资源，升级你的戮蛊首饰（林纳斯有图纸）</w:t>
      </w:r>
    </w:p>
    <w:p>
      <w:pPr>
        <w:pStyle w:val="4"/>
        <w:jc w:val="left"/>
      </w:pPr>
      <w:r>
        <w:t>升级出来的毕业首饰属性很强，还有大量增伤。当你镇魂，左右槽，时装，宠物，灵石，戮蛊毕业首饰都有了，去找赫顿玛尔后街的米内特，开始尝试一件一件做出你的毕业防具，材料是野猪套+凯丽图纸做出来的SS套，以及大量材料。</w:t>
      </w:r>
    </w:p>
    <w:p>
      <w:pPr>
        <w:pStyle w:val="4"/>
        <w:jc w:val="left"/>
      </w:pPr>
      <w:r>
        <w:t>素喃月溪镇区域巨龙地图可出+13增幅券和念气矿石碎片，可用于卓越悲鸣首饰升级巨龙首饰、释魂武器升级巨龙武器。</w:t>
      </w:r>
    </w:p>
    <w:p>
      <w:pPr>
        <w:pStyle w:val="4"/>
        <w:jc w:val="left"/>
      </w:pPr>
    </w:p>
    <w:p>
      <w:pPr>
        <w:pStyle w:val="4"/>
        <w:jc w:val="left"/>
      </w:pPr>
    </w:p>
    <w:p>
      <w:pPr>
        <w:pStyle w:val="4"/>
        <w:jc w:val="left"/>
      </w:pPr>
      <w:r>
        <w:t>小知识篇</w:t>
      </w:r>
    </w:p>
    <w:p>
      <w:pPr>
        <w:pStyle w:val="4"/>
        <w:jc w:val="left"/>
      </w:pPr>
      <w:r>
        <w:t>如果你发现群被解散了，不要慌。游戏里会收到新群群号的邮件或者私聊群主拉你。并不是GM跑路了</w:t>
      </w:r>
    </w:p>
    <w:p>
      <w:pPr>
        <w:pStyle w:val="4"/>
        <w:jc w:val="left"/>
      </w:pPr>
      <w:r>
        <w:t>群主不会主动私聊玩家转钱，各位玩家小心上当受骗</w:t>
      </w:r>
    </w:p>
    <w:p>
      <w:pPr>
        <w:pStyle w:val="4"/>
        <w:jc w:val="left"/>
      </w:pPr>
    </w:p>
    <w:p>
      <w:pPr>
        <w:pStyle w:val="4"/>
        <w:jc w:val="left"/>
      </w:pPr>
      <w:r>
        <w:t>刷</w:t>
      </w:r>
      <w:r>
        <w:rPr>
          <w:b/>
          <w:color w:val="FF0000"/>
          <w:u w:val="single"/>
        </w:rPr>
        <w:t>魂图门票</w:t>
      </w:r>
      <w:r>
        <w:t>在艾丽丝买。</w:t>
      </w:r>
    </w:p>
    <w:p>
      <w:pPr>
        <w:pStyle w:val="4"/>
        <w:jc w:val="left"/>
      </w:pPr>
    </w:p>
    <w:p>
      <w:pPr>
        <w:pStyle w:val="4"/>
        <w:jc w:val="left"/>
      </w:pPr>
      <w:r>
        <w:t>增幅后不可以再强化，但是可以用更高的增幅卷去提高。增幅需要的东西全部在赛利亚的商店买。</w:t>
      </w:r>
    </w:p>
    <w:p>
      <w:pPr>
        <w:pStyle w:val="4"/>
        <w:jc w:val="left"/>
      </w:pPr>
      <w:r>
        <w:rPr>
          <w:b/>
          <w:u w:val="single"/>
        </w:rPr>
        <w:t>增幅卷轴可以2合1，12合13，13合14，14合15。图纸在福胖胖买</w:t>
      </w:r>
    </w:p>
    <w:p>
      <w:pPr>
        <w:pStyle w:val="4"/>
        <w:jc w:val="left"/>
      </w:pPr>
      <w:r>
        <w:t>灵魂晶石可以从南部溪谷门口的NPC那边换。前提是你要刷南部溪谷获得基础材料。</w:t>
      </w:r>
    </w:p>
    <w:p>
      <w:pPr>
        <w:pStyle w:val="4"/>
        <w:jc w:val="left"/>
      </w:pPr>
      <w:r>
        <w:t>抽奖以后如果需要 在群里卖CDK，截图的时候小心一点不要把CDK截进去了。</w:t>
      </w:r>
    </w:p>
    <w:p>
      <w:pPr>
        <w:pStyle w:val="4"/>
        <w:jc w:val="left"/>
      </w:pPr>
      <w:r>
        <w:t>抽奖后不是所有东西都需要换出来的，保留CDK是最好的选择，可以在群里把你不需要的东西卖给别人换取大量流通货币。卖货之前多问几个大佬，看看价格大概是多少。别被人骗了。</w:t>
      </w:r>
    </w:p>
    <w:p>
      <w:pPr>
        <w:pStyle w:val="4"/>
        <w:jc w:val="left"/>
      </w:pPr>
      <w:r>
        <w:t>任何的图纸制作都有失败几率。</w:t>
      </w:r>
    </w:p>
    <w:p>
      <w:pPr>
        <w:pStyle w:val="4"/>
        <w:jc w:val="left"/>
      </w:pPr>
      <w:r>
        <w:t>刷SS和虫眼的时候，难度越高爆率越高(例如冒险爆率大于普通)</w:t>
      </w:r>
    </w:p>
    <w:p>
      <w:pPr>
        <w:pStyle w:val="4"/>
        <w:jc w:val="left"/>
      </w:pPr>
      <w:r>
        <w:t>赛利亚房间左上角的二哈会出售任务物品掉率增加的药水，刷材料的时候开着。</w:t>
      </w:r>
    </w:p>
    <w:p>
      <w:pPr>
        <w:pStyle w:val="4"/>
        <w:jc w:val="left"/>
      </w:pPr>
      <w:r>
        <w:t>PK场装备全在赛利亚那边买，如果你只是喜欢PK，请找赛利亚。</w:t>
      </w:r>
    </w:p>
    <w:p>
      <w:pPr>
        <w:pStyle w:val="4"/>
        <w:jc w:val="left"/>
      </w:pPr>
    </w:p>
    <w:p>
      <w:pPr>
        <w:pStyle w:val="4"/>
        <w:jc w:val="left"/>
      </w:pPr>
    </w:p>
    <w:p>
      <w:pPr>
        <w:pStyle w:val="4"/>
        <w:jc w:val="left"/>
      </w:pPr>
    </w:p>
    <w:p>
      <w:pPr>
        <w:pStyle w:val="4"/>
        <w:jc w:val="left"/>
      </w:pPr>
      <w:r>
        <w:t>充值玩家攻略</w:t>
      </w:r>
    </w:p>
    <w:p>
      <w:pPr>
        <w:pStyle w:val="4"/>
        <w:jc w:val="left"/>
      </w:pPr>
    </w:p>
    <w:p>
      <w:pPr>
        <w:pStyle w:val="4"/>
        <w:jc w:val="left"/>
      </w:pPr>
      <w:r>
        <w:t>赞助可以快速提升自己的战力，如果抽奖有自己用不上的东西，把你要卖的东西截图到群里。如果价格摸不准就多问一些大佬，不要随便被人忽悠就贱卖。资源是很宝贵的。</w:t>
      </w:r>
    </w:p>
    <w:p>
      <w:pPr>
        <w:pStyle w:val="4"/>
        <w:jc w:val="left"/>
      </w:pPr>
    </w:p>
    <w:p>
      <w:pPr>
        <w:pStyle w:val="4"/>
        <w:jc w:val="left"/>
      </w:pPr>
      <w:r>
        <w:rPr>
          <w:b/>
          <w:color w:val="FF0000"/>
          <w:sz w:val="36"/>
          <w:szCs w:val="36"/>
        </w:rPr>
        <w:t>提示：赞助前请查看群文件赞助说明，奖励是固定的，GM不会多送任何东西也不要去讨价还价</w:t>
      </w:r>
    </w:p>
    <w:p>
      <w:pPr>
        <w:pStyle w:val="4"/>
        <w:jc w:val="left"/>
      </w:pPr>
    </w:p>
    <w:p>
      <w:pPr>
        <w:pStyle w:val="4"/>
        <w:jc w:val="left"/>
      </w:pPr>
    </w:p>
    <w:p>
      <w:pPr>
        <w:pStyle w:val="4"/>
        <w:pBdr>
          <w:bottom w:val="single" w:color="auto" w:sz="0" w:space="0"/>
          <w:between w:val="single" w:color="auto" w:sz="0" w:space="0"/>
        </w:pBdr>
        <w:jc w:val="left"/>
      </w:pPr>
    </w:p>
    <w:p>
      <w:pPr>
        <w:pStyle w:val="4"/>
        <w:jc w:val="left"/>
      </w:pPr>
    </w:p>
    <w:p>
      <w:pPr>
        <w:pStyle w:val="8"/>
        <w:numPr>
          <w:ilvl w:val="0"/>
          <w:numId w:val="3"/>
        </w:numPr>
        <w:spacing w:before="720" w:line="360" w:lineRule="auto"/>
        <w:jc w:val="left"/>
      </w:pPr>
      <w:r>
        <w:rPr>
          <w:b/>
          <w:sz w:val="32"/>
          <w:szCs w:val="32"/>
        </w:rPr>
        <w:t>装备合成路线</w:t>
      </w:r>
    </w:p>
    <w:p>
      <w:pPr>
        <w:pStyle w:val="4"/>
        <w:jc w:val="left"/>
      </w:pPr>
    </w:p>
    <w:p>
      <w:pPr>
        <w:pStyle w:val="4"/>
        <w:jc w:val="left"/>
      </w:pPr>
    </w:p>
    <w:p>
      <w:pPr>
        <w:pStyle w:val="4"/>
        <w:jc w:val="left"/>
      </w:pPr>
      <w:r>
        <w:t>本服有很多特色装备，</w:t>
      </w:r>
      <w:r>
        <w:rPr>
          <w:b/>
          <w:color w:val="FF0000"/>
          <w:u w:val="single"/>
        </w:rPr>
        <w:t>职业套、天赋、异界1=9宝珠</w:t>
      </w:r>
      <w:r>
        <w:t>等，只要搭配的好无需顶级装备即可秒天秒地！！！</w:t>
      </w:r>
    </w:p>
    <w:p>
      <w:pPr>
        <w:pStyle w:val="4"/>
        <w:jc w:val="left"/>
      </w:pPr>
    </w:p>
    <w:p>
      <w:pPr>
        <w:pStyle w:val="4"/>
        <w:jc w:val="left"/>
      </w:pPr>
      <w:r>
        <w:rPr>
          <w:b/>
          <w:color w:val="FF0000"/>
          <w:sz w:val="26"/>
          <w:szCs w:val="26"/>
          <w:u w:val="single"/>
        </w:rPr>
        <w:t>称号升级：</w:t>
      </w:r>
      <w:r>
        <w:t>青铜-白银-黄金-铂金-钻石-超凡-王者（用赛丽亚处的改造券改造升级，天选之人、最强战王、最强战皇、最强战神等也可改造）</w:t>
      </w:r>
    </w:p>
    <w:p>
      <w:pPr>
        <w:pStyle w:val="4"/>
        <w:jc w:val="left"/>
      </w:pPr>
      <w:r>
        <w:rPr>
          <w:b/>
          <w:color w:val="FF0000"/>
          <w:sz w:val="26"/>
          <w:szCs w:val="26"/>
          <w:u w:val="single"/>
        </w:rPr>
        <w:t>宠物升级：</w:t>
      </w:r>
      <w:r>
        <w:t>B-SSS等级的宠物可在花篮处升级</w:t>
      </w:r>
    </w:p>
    <w:p>
      <w:pPr>
        <w:pStyle w:val="4"/>
        <w:jc w:val="left"/>
      </w:pPr>
      <w:r>
        <w:rPr>
          <w:b/>
          <w:color w:val="FF0000"/>
          <w:sz w:val="26"/>
          <w:szCs w:val="26"/>
          <w:u w:val="single"/>
        </w:rPr>
        <w:t>光环升级：</w:t>
      </w:r>
      <w:r>
        <w:t>B-SSS等级的宠物可在花篮处升级</w:t>
      </w:r>
    </w:p>
    <w:p>
      <w:pPr>
        <w:pStyle w:val="4"/>
        <w:jc w:val="left"/>
      </w:pPr>
    </w:p>
    <w:p>
      <w:pPr>
        <w:pStyle w:val="4"/>
        <w:jc w:val="left"/>
      </w:pPr>
      <w:r>
        <w:rPr>
          <w:b/>
          <w:color w:val="E6B322"/>
          <w:sz w:val="40"/>
          <w:szCs w:val="40"/>
          <w:u w:val="single"/>
        </w:rPr>
        <w:t>武器合成路线及产出</w:t>
      </w:r>
      <w:r>
        <w:t>（所有多个装备合成升级的设计图都继承下面装备的强化及增幅）：</w:t>
      </w:r>
    </w:p>
    <w:p>
      <w:pPr>
        <w:pStyle w:val="4"/>
        <w:jc w:val="left"/>
      </w:pPr>
    </w:p>
    <w:p>
      <w:pPr>
        <w:pStyle w:val="4"/>
        <w:jc w:val="left"/>
        <w:rPr>
          <w:rFonts w:hint="eastAsia" w:eastAsia="微软雅黑"/>
          <w:lang w:val="en-US" w:eastAsia="zh-CN"/>
        </w:rPr>
      </w:pPr>
      <w:r>
        <w:rPr>
          <w:b/>
          <w:color w:val="4DA8EE"/>
          <w:u w:val="single"/>
        </w:rPr>
        <w:t>镇魂→弑魂→巨龙→</w:t>
      </w:r>
      <w:r>
        <w:rPr>
          <w:rFonts w:hint="eastAsia"/>
          <w:b/>
          <w:color w:val="4DA8EE"/>
          <w:u w:val="single"/>
          <w:lang w:val="en-US" w:eastAsia="zh-CN"/>
        </w:rPr>
        <w:t>圣耀</w:t>
      </w:r>
      <w:r>
        <w:rPr>
          <w:b/>
          <w:color w:val="4DA8EE"/>
          <w:u w:val="single"/>
        </w:rPr>
        <w:t>→</w:t>
      </w:r>
      <w:r>
        <w:rPr>
          <w:rFonts w:hint="eastAsia"/>
          <w:b/>
          <w:color w:val="4DA8EE"/>
          <w:u w:val="single"/>
          <w:lang w:val="en-US" w:eastAsia="zh-CN"/>
        </w:rPr>
        <w:t>哈林</w:t>
      </w:r>
      <w:r>
        <w:rPr>
          <w:b/>
          <w:color w:val="4DA8EE"/>
          <w:u w:val="single"/>
        </w:rPr>
        <w:t>→</w:t>
      </w:r>
      <w:r>
        <w:rPr>
          <w:rFonts w:hint="eastAsia"/>
          <w:b/>
          <w:color w:val="4DA8EE"/>
          <w:u w:val="single"/>
          <w:lang w:val="en-US" w:eastAsia="zh-CN"/>
        </w:rPr>
        <w:t>苍穹</w:t>
      </w:r>
    </w:p>
    <w:p>
      <w:pPr>
        <w:pStyle w:val="4"/>
        <w:jc w:val="left"/>
      </w:pPr>
    </w:p>
    <w:p>
      <w:pPr>
        <w:pStyle w:val="4"/>
        <w:jc w:val="left"/>
      </w:pPr>
      <w:r>
        <w:rPr>
          <w:b/>
          <w:color w:val="4DA8EE"/>
          <w:u w:val="single"/>
        </w:rPr>
        <w:t>镇魂 / 释魂：</w:t>
      </w:r>
      <w:r>
        <w:t>魂图门口NPC艾丽丝兑换</w:t>
      </w:r>
    </w:p>
    <w:p>
      <w:pPr>
        <w:pStyle w:val="4"/>
        <w:jc w:val="left"/>
      </w:pPr>
      <w:r>
        <w:rPr>
          <w:b/>
          <w:color w:val="4DA8EE"/>
          <w:u w:val="single"/>
        </w:rPr>
        <w:t>巨龙：</w:t>
      </w:r>
      <w:r>
        <w:t>月溪镇白鸣NPC兑换</w:t>
      </w:r>
    </w:p>
    <w:p>
      <w:pPr>
        <w:pStyle w:val="4"/>
        <w:jc w:val="left"/>
      </w:pPr>
      <w:r>
        <w:rPr>
          <w:b/>
          <w:color w:val="4DA8EE"/>
          <w:u w:val="single"/>
        </w:rPr>
        <w:t xml:space="preserve">荒古 / </w:t>
      </w:r>
      <w:r>
        <w:rPr>
          <w:rFonts w:hint="eastAsia"/>
          <w:b/>
          <w:color w:val="4DA8EE"/>
          <w:u w:val="single"/>
          <w:lang w:val="en-US" w:eastAsia="zh-CN"/>
        </w:rPr>
        <w:t>圣耀</w:t>
      </w:r>
      <w:r>
        <w:rPr>
          <w:b/>
          <w:color w:val="4DA8EE"/>
          <w:u w:val="single"/>
        </w:rPr>
        <w:t>：</w:t>
      </w:r>
      <w:r>
        <w:t>苍穹贵族号NPC乌恩兑换</w:t>
      </w:r>
    </w:p>
    <w:p>
      <w:pPr>
        <w:pStyle w:val="4"/>
        <w:jc w:val="left"/>
      </w:pPr>
      <w:r>
        <w:rPr>
          <w:b/>
          <w:color w:val="4DA8EE"/>
          <w:u w:val="single"/>
        </w:rPr>
        <w:t xml:space="preserve">超时空 / </w:t>
      </w:r>
      <w:r>
        <w:rPr>
          <w:rFonts w:hint="eastAsia"/>
          <w:b/>
          <w:color w:val="4DA8EE"/>
          <w:u w:val="single"/>
          <w:lang w:val="en-US" w:eastAsia="zh-CN"/>
        </w:rPr>
        <w:t>哈林武器</w:t>
      </w:r>
      <w:r>
        <w:rPr>
          <w:b/>
          <w:color w:val="4DA8EE"/>
          <w:u w:val="single"/>
        </w:rPr>
        <w:t>：</w:t>
      </w:r>
      <w:r>
        <w:t>最后防线假面骑士兑换</w:t>
      </w:r>
    </w:p>
    <w:p>
      <w:pPr>
        <w:pStyle w:val="4"/>
        <w:jc w:val="left"/>
        <w:rPr>
          <w:rFonts w:hint="default" w:eastAsia="微软雅黑"/>
          <w:lang w:val="en-US" w:eastAsia="zh-CN"/>
        </w:rPr>
      </w:pPr>
      <w:r>
        <w:rPr>
          <w:rFonts w:hint="eastAsia"/>
          <w:b/>
          <w:color w:val="4DA8EE"/>
          <w:u w:val="single"/>
          <w:lang w:val="en-US" w:eastAsia="zh-CN"/>
        </w:rPr>
        <w:t>苍穹武器：</w:t>
      </w:r>
      <w:r>
        <w:rPr>
          <w:rFonts w:hint="eastAsia"/>
          <w:b w:val="0"/>
          <w:bCs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月光酒馆内NPC丽娜兑换</w:t>
      </w:r>
    </w:p>
    <w:p>
      <w:pPr>
        <w:pStyle w:val="4"/>
        <w:jc w:val="left"/>
      </w:pPr>
      <w:r>
        <w:t> </w:t>
      </w:r>
    </w:p>
    <w:p>
      <w:pPr>
        <w:pStyle w:val="4"/>
        <w:jc w:val="left"/>
      </w:pPr>
      <w:r>
        <w:rPr>
          <w:b/>
          <w:color w:val="E6B322"/>
          <w:sz w:val="40"/>
          <w:szCs w:val="40"/>
          <w:u w:val="single"/>
        </w:rPr>
        <w:t>首饰合成路线及产出：</w:t>
      </w:r>
    </w:p>
    <w:p>
      <w:pPr>
        <w:pStyle w:val="4"/>
        <w:jc w:val="left"/>
      </w:pPr>
    </w:p>
    <w:p>
      <w:pPr>
        <w:pStyle w:val="4"/>
        <w:jc w:val="left"/>
        <w:rPr>
          <w:rFonts w:hint="default" w:eastAsia="微软雅黑"/>
          <w:lang w:val="en-US" w:eastAsia="zh-CN"/>
        </w:rPr>
      </w:pPr>
      <w:r>
        <w:rPr>
          <w:b/>
          <w:color w:val="4DA8EE"/>
          <w:u w:val="single"/>
        </w:rPr>
        <w:t>悲鸣首饰→卓越悲鸣→鸽子咕咕咕套装→异变的贪食首饰(可改造真异变贪食)→</w:t>
      </w:r>
      <w:r>
        <w:rPr>
          <w:rFonts w:hint="eastAsia"/>
          <w:b/>
          <w:color w:val="4DA8EE"/>
          <w:u w:val="single"/>
          <w:lang w:val="en-US" w:eastAsia="zh-CN"/>
        </w:rPr>
        <w:t>黑洞首饰</w:t>
      </w:r>
    </w:p>
    <w:p>
      <w:pPr>
        <w:pStyle w:val="4"/>
        <w:jc w:val="left"/>
      </w:pPr>
    </w:p>
    <w:p>
      <w:pPr>
        <w:pStyle w:val="4"/>
        <w:jc w:val="left"/>
      </w:pPr>
      <w:r>
        <w:rPr>
          <w:b/>
          <w:color w:val="4DA8EE"/>
          <w:u w:val="single"/>
        </w:rPr>
        <w:t>悲鸣</w:t>
      </w:r>
      <w:r>
        <w:t>：查看悲鸣任务获取</w:t>
      </w:r>
    </w:p>
    <w:p>
      <w:pPr>
        <w:pStyle w:val="4"/>
        <w:jc w:val="left"/>
      </w:pPr>
      <w:r>
        <w:rPr>
          <w:b/>
          <w:color w:val="4DA8EE"/>
          <w:u w:val="single"/>
        </w:rPr>
        <w:t>卓越悲鸣</w:t>
      </w:r>
      <w:r>
        <w:t>：埃尔文防线铁匠NPC兑换</w:t>
      </w:r>
    </w:p>
    <w:p>
      <w:pPr>
        <w:pStyle w:val="4"/>
        <w:jc w:val="left"/>
      </w:pPr>
      <w:r>
        <w:rPr>
          <w:b/>
          <w:color w:val="4DA8EE"/>
          <w:u w:val="single"/>
        </w:rPr>
        <w:t>鸽子咕咕咕</w:t>
      </w:r>
      <w:r>
        <w:t>：月溪镇白鸣NPC兑换</w:t>
      </w:r>
    </w:p>
    <w:p>
      <w:pPr>
        <w:pStyle w:val="4"/>
        <w:jc w:val="left"/>
      </w:pPr>
      <w:r>
        <w:rPr>
          <w:b/>
          <w:color w:val="4DA8EE"/>
          <w:u w:val="single"/>
        </w:rPr>
        <w:t>贪食首饰</w:t>
      </w:r>
      <w:r>
        <w:t>：苍穹贵族号乌恩兑换</w:t>
      </w:r>
    </w:p>
    <w:p>
      <w:pPr>
        <w:pStyle w:val="4"/>
        <w:jc w:val="left"/>
      </w:pPr>
      <w:r>
        <w:rPr>
          <w:b/>
          <w:color w:val="4DA8EE"/>
          <w:u w:val="single"/>
        </w:rPr>
        <w:t>异变的贪食首饰</w:t>
      </w:r>
      <w:r>
        <w:t>：工业基地维恩兑换</w:t>
      </w:r>
    </w:p>
    <w:p>
      <w:pPr>
        <w:pStyle w:val="4"/>
        <w:jc w:val="left"/>
        <w:rPr>
          <w:rFonts w:hint="default" w:eastAsia="微软雅黑"/>
          <w:b w:val="0"/>
          <w:bCs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4DA8EE"/>
          <w:u w:val="single"/>
          <w:lang w:val="en-US" w:eastAsia="zh-CN"/>
        </w:rPr>
        <w:t>黑洞</w:t>
      </w:r>
      <w:r>
        <w:rPr>
          <w:b/>
          <w:color w:val="4DA8EE"/>
          <w:u w:val="single"/>
        </w:rPr>
        <w:t>首饰</w:t>
      </w:r>
      <w:r>
        <w:rPr>
          <w:rFonts w:hint="eastAsia"/>
          <w:b/>
          <w:color w:val="4DA8EE"/>
          <w:u w:val="single"/>
          <w:lang w:eastAsia="zh-CN"/>
        </w:rPr>
        <w:t>：</w:t>
      </w:r>
      <w:r>
        <w:rPr>
          <w:rFonts w:hint="eastAsia"/>
          <w:b w:val="0"/>
          <w:bCs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最后的防线NPC天界志愿兵合成</w:t>
      </w:r>
    </w:p>
    <w:p>
      <w:pPr>
        <w:pStyle w:val="4"/>
        <w:jc w:val="left"/>
      </w:pPr>
    </w:p>
    <w:p>
      <w:pPr>
        <w:pStyle w:val="4"/>
        <w:jc w:val="left"/>
      </w:pPr>
    </w:p>
    <w:p>
      <w:pPr>
        <w:pStyle w:val="4"/>
        <w:jc w:val="left"/>
      </w:pPr>
      <w:r>
        <w:rPr>
          <w:b/>
          <w:color w:val="E6B322"/>
          <w:sz w:val="40"/>
          <w:szCs w:val="40"/>
          <w:u w:val="single"/>
        </w:rPr>
        <w:t>防具合成路线及产出：</w:t>
      </w:r>
    </w:p>
    <w:p>
      <w:pPr>
        <w:pStyle w:val="4"/>
        <w:jc w:val="left"/>
      </w:pPr>
    </w:p>
    <w:p>
      <w:pPr>
        <w:pStyle w:val="4"/>
        <w:jc w:val="left"/>
        <w:rPr>
          <w:rFonts w:hint="default" w:eastAsia="微软雅黑"/>
          <w:lang w:val="en-US" w:eastAsia="zh-CN"/>
        </w:rPr>
      </w:pPr>
      <w:r>
        <w:rPr>
          <w:b/>
          <w:color w:val="4DA8EE"/>
          <w:u w:val="single"/>
        </w:rPr>
        <w:t>70传承→ 70SS/野猪套→ 卓越野猪套→异变的85SS(可改造成真系列防具)→</w:t>
      </w:r>
      <w:r>
        <w:rPr>
          <w:rFonts w:hint="eastAsia"/>
          <w:b/>
          <w:color w:val="4DA8EE"/>
          <w:u w:val="single"/>
          <w:lang w:val="en-US" w:eastAsia="zh-CN"/>
        </w:rPr>
        <w:t>B套防具</w:t>
      </w:r>
    </w:p>
    <w:p>
      <w:pPr>
        <w:pStyle w:val="4"/>
        <w:jc w:val="left"/>
      </w:pPr>
    </w:p>
    <w:p>
      <w:pPr>
        <w:pStyle w:val="4"/>
        <w:jc w:val="left"/>
      </w:pPr>
      <w:r>
        <w:rPr>
          <w:b/>
          <w:color w:val="4DA8EE"/>
          <w:u w:val="single"/>
        </w:rPr>
        <w:t>70传承 / 70SS</w:t>
      </w:r>
      <w:r>
        <w:t>：赛丽亚房间阿拉德接待员NPC兑换</w:t>
      </w:r>
    </w:p>
    <w:p>
      <w:pPr>
        <w:pStyle w:val="4"/>
        <w:jc w:val="left"/>
      </w:pPr>
      <w:r>
        <w:rPr>
          <w:b/>
          <w:color w:val="4DA8EE"/>
          <w:u w:val="single"/>
        </w:rPr>
        <w:t>野猪套 / 卓越野猪套</w:t>
      </w:r>
      <w:r>
        <w:t>：赫顿玛尔米内特NPC兑换</w:t>
      </w:r>
    </w:p>
    <w:p>
      <w:pPr>
        <w:pStyle w:val="4"/>
        <w:jc w:val="left"/>
      </w:pPr>
      <w:r>
        <w:rPr>
          <w:b/>
          <w:color w:val="4DA8EE"/>
          <w:u w:val="single"/>
        </w:rPr>
        <w:t>85SS</w:t>
      </w:r>
      <w:r>
        <w:t>：发电站区域深渊可获得也可以在赫顿玛尔歌兰蒂斯NPC兑换</w:t>
      </w:r>
    </w:p>
    <w:p>
      <w:pPr>
        <w:pStyle w:val="4"/>
        <w:jc w:val="left"/>
      </w:pPr>
      <w:r>
        <w:rPr>
          <w:b/>
          <w:color w:val="4DA8EE"/>
          <w:u w:val="single"/>
        </w:rPr>
        <w:t>传说之灵珠</w:t>
      </w:r>
      <w:r>
        <w:t>：赫顿玛尔庆典花盆兑换</w:t>
      </w:r>
    </w:p>
    <w:p>
      <w:pPr>
        <w:pStyle w:val="4"/>
        <w:jc w:val="left"/>
      </w:pPr>
      <w:r>
        <w:rPr>
          <w:b/>
          <w:color w:val="4DA8EE"/>
          <w:u w:val="single"/>
        </w:rPr>
        <w:t>异变的85SS防具</w:t>
      </w:r>
      <w:r>
        <w:t>：工业基地维恩NPC兑换</w:t>
      </w:r>
    </w:p>
    <w:p>
      <w:pPr>
        <w:pStyle w:val="4"/>
        <w:jc w:val="left"/>
        <w:rPr>
          <w:rFonts w:hint="default" w:eastAsia="微软雅黑"/>
          <w:lang w:val="en-US" w:eastAsia="zh-CN"/>
        </w:rPr>
      </w:pPr>
      <w:r>
        <w:rPr>
          <w:rFonts w:hint="eastAsia"/>
          <w:b/>
          <w:color w:val="4DA8EE"/>
          <w:u w:val="single"/>
          <w:lang w:val="en-US" w:eastAsia="zh-CN"/>
        </w:rPr>
        <w:t>B套</w:t>
      </w:r>
      <w:r>
        <w:rPr>
          <w:b/>
          <w:color w:val="4DA8EE"/>
          <w:u w:val="single"/>
        </w:rPr>
        <w:t>防具</w:t>
      </w:r>
      <w:r>
        <w:rPr>
          <w:rFonts w:hint="eastAsia"/>
          <w:b/>
          <w:color w:val="4DA8EE"/>
          <w:u w:val="single"/>
          <w:lang w:eastAsia="zh-CN"/>
        </w:rPr>
        <w:t>：</w:t>
      </w:r>
      <w:r>
        <w:rPr>
          <w:rFonts w:hint="eastAsia"/>
          <w:b w:val="0"/>
          <w:bCs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月光酒馆内NPC丽娜合成</w:t>
      </w:r>
    </w:p>
    <w:p>
      <w:pPr>
        <w:pStyle w:val="4"/>
        <w:jc w:val="left"/>
      </w:pPr>
    </w:p>
    <w:p>
      <w:pPr>
        <w:pStyle w:val="4"/>
        <w:jc w:val="left"/>
      </w:pPr>
      <w:r>
        <w:rPr>
          <w:b/>
          <w:color w:val="E6B322"/>
          <w:sz w:val="40"/>
          <w:szCs w:val="40"/>
          <w:u w:val="single"/>
        </w:rPr>
        <w:t>左右槽合成路线及产出：</w:t>
      </w:r>
    </w:p>
    <w:p>
      <w:pPr>
        <w:pStyle w:val="4"/>
        <w:jc w:val="left"/>
      </w:pPr>
    </w:p>
    <w:p>
      <w:pPr>
        <w:pStyle w:val="4"/>
        <w:jc w:val="left"/>
      </w:pPr>
      <w:r>
        <w:rPr>
          <w:b/>
          <w:color w:val="4DA8EE"/>
          <w:u w:val="single"/>
        </w:rPr>
        <w:t>青龙→真青龙→异变的贪食(可改造真异变贪食)</w:t>
      </w:r>
    </w:p>
    <w:p>
      <w:pPr>
        <w:pStyle w:val="4"/>
        <w:jc w:val="left"/>
      </w:pPr>
    </w:p>
    <w:p>
      <w:pPr>
        <w:pStyle w:val="4"/>
        <w:jc w:val="left"/>
      </w:pPr>
      <w:r>
        <w:rPr>
          <w:b/>
          <w:color w:val="4DA8EE"/>
          <w:u w:val="single"/>
        </w:rPr>
        <w:t>青龙 / 真青龙</w:t>
      </w:r>
      <w:r>
        <w:t>：赫顿玛尔歌兰蒂斯NPC兑换</w:t>
      </w:r>
    </w:p>
    <w:p>
      <w:pPr>
        <w:pStyle w:val="4"/>
        <w:jc w:val="left"/>
      </w:pPr>
      <w:r>
        <w:rPr>
          <w:b/>
          <w:color w:val="4DA8EE"/>
          <w:u w:val="single"/>
        </w:rPr>
        <w:t>贪食左右槽</w:t>
      </w:r>
      <w:r>
        <w:t>：苍穹贵族号乌恩NPC兑换</w:t>
      </w:r>
    </w:p>
    <w:p>
      <w:pPr>
        <w:pStyle w:val="4"/>
        <w:jc w:val="left"/>
      </w:pPr>
      <w:r>
        <w:rPr>
          <w:b/>
          <w:color w:val="4DA8EE"/>
          <w:u w:val="single"/>
        </w:rPr>
        <w:t>异变的贪食</w:t>
      </w:r>
      <w:r>
        <w:t>：工业基地维恩NPC兑换</w:t>
      </w:r>
    </w:p>
    <w:p>
      <w:pPr>
        <w:pStyle w:val="4"/>
        <w:jc w:val="left"/>
      </w:pPr>
    </w:p>
    <w:p>
      <w:pPr>
        <w:pStyle w:val="4"/>
        <w:jc w:val="left"/>
      </w:pPr>
      <w:r>
        <w:t>本服</w:t>
      </w:r>
      <w:r>
        <w:rPr>
          <w:b/>
          <w:color w:val="FF0000"/>
          <w:u w:val="single"/>
        </w:rPr>
        <w:t>所有SS支持打异界气息</w:t>
      </w:r>
      <w:r>
        <w:t>，并且双气息不会失败，顶级装备可在赛丽亚用改造券改造魔法封印！</w:t>
      </w:r>
    </w:p>
    <w:p>
      <w:pPr>
        <w:pStyle w:val="4"/>
        <w:pBdr>
          <w:bottom w:val="single" w:color="auto" w:sz="0" w:space="0"/>
          <w:between w:val="single" w:color="auto" w:sz="0" w:space="0"/>
        </w:pBdr>
        <w:jc w:val="left"/>
      </w:pPr>
    </w:p>
    <w:p>
      <w:pPr>
        <w:pStyle w:val="8"/>
        <w:numPr>
          <w:ilvl w:val="0"/>
          <w:numId w:val="4"/>
        </w:numPr>
        <w:spacing w:before="720" w:line="360" w:lineRule="auto"/>
        <w:jc w:val="left"/>
      </w:pPr>
      <w:r>
        <w:rPr>
          <w:b/>
          <w:sz w:val="32"/>
          <w:szCs w:val="32"/>
        </w:rPr>
        <w:t>成就获取说明</w:t>
      </w:r>
    </w:p>
    <w:p>
      <w:pPr>
        <w:pStyle w:val="4"/>
        <w:jc w:val="left"/>
      </w:pPr>
    </w:p>
    <w:p>
      <w:pPr>
        <w:pStyle w:val="4"/>
        <w:jc w:val="left"/>
      </w:pPr>
      <w:r>
        <w:rPr>
          <w:b/>
          <w:u w:val="single"/>
        </w:rPr>
        <w:t>普通成就：萌新助力任务获得</w:t>
      </w:r>
    </w:p>
    <w:p>
      <w:pPr>
        <w:pStyle w:val="4"/>
        <w:jc w:val="left"/>
      </w:pPr>
      <w:r>
        <w:rPr>
          <w:b/>
          <w:u w:val="single"/>
        </w:rPr>
        <w:t>特殊士官成就：赛丽亚商店设计图获得</w:t>
      </w:r>
    </w:p>
    <w:p>
      <w:pPr>
        <w:pStyle w:val="4"/>
        <w:jc w:val="left"/>
      </w:pPr>
      <w:r>
        <w:rPr>
          <w:b/>
          <w:u w:val="single"/>
        </w:rPr>
        <w:t>V1-V7成就：消费任务获得</w:t>
      </w:r>
    </w:p>
    <w:p>
      <w:pPr>
        <w:pStyle w:val="4"/>
        <w:jc w:val="left"/>
      </w:pPr>
      <w:r>
        <w:rPr>
          <w:b/>
          <w:u w:val="single"/>
        </w:rPr>
        <w:t>其他成就：抽奖概率获得</w:t>
      </w:r>
    </w:p>
    <w:p>
      <w:pPr>
        <w:pStyle w:val="4"/>
        <w:jc w:val="left"/>
      </w:pPr>
      <w:r>
        <w:rPr>
          <w:b/>
          <w:u w:val="single"/>
        </w:rPr>
        <w:t>快捷栏装备：通过公会副本产出材料升级</w:t>
      </w:r>
    </w:p>
    <w:p>
      <w:pPr>
        <w:pStyle w:val="4"/>
        <w:jc w:val="left"/>
      </w:pPr>
    </w:p>
    <w:p>
      <w:pPr>
        <w:pStyle w:val="4"/>
        <w:jc w:val="left"/>
      </w:pPr>
    </w:p>
    <w:p>
      <w:pPr>
        <w:pStyle w:val="8"/>
        <w:numPr>
          <w:ilvl w:val="0"/>
          <w:numId w:val="5"/>
        </w:numPr>
        <w:spacing w:before="720" w:line="360" w:lineRule="auto"/>
        <w:jc w:val="left"/>
      </w:pPr>
      <w:r>
        <w:rPr>
          <w:b/>
          <w:sz w:val="28"/>
          <w:szCs w:val="28"/>
        </w:rPr>
        <w:t>材料类获取途径及方法</w:t>
      </w:r>
    </w:p>
    <w:p>
      <w:pPr>
        <w:pStyle w:val="4"/>
        <w:jc w:val="left"/>
      </w:pP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阿拉德之石</w:t>
      </w:r>
      <w:r>
        <w:t>：1.“赛丽亚的幸运礼盒”可开出； 2.抽奖获得。； 3.魂图极小概率产出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念气矿石碎片</w:t>
      </w:r>
      <w:r>
        <w:t>：</w:t>
      </w:r>
      <w:r>
        <w:tab/>
        <w:t/>
      </w:r>
      <w:r>
        <w:tab/>
        <w:t>1.每日任务</w:t>
      </w:r>
      <w:r>
        <w:tab/>
        <w:t>2.巨龙副本获得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暗黑疫苗</w:t>
      </w:r>
      <w:r>
        <w:t>：</w:t>
      </w:r>
      <w:r>
        <w:tab/>
        <w:t/>
      </w:r>
      <w:r>
        <w:tab/>
        <w:t>1.米内特商店购买。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变异的扭转书</w:t>
      </w:r>
      <w:r>
        <w:t>：</w:t>
      </w:r>
      <w:r>
        <w:tab/>
        <w:t>1.赛丽亚商店购买；  2.“炽星魔盒”可开出。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灿烂的宇宙灵魂</w:t>
      </w:r>
      <w:r>
        <w:t>：</w:t>
      </w:r>
      <w:r>
        <w:tab/>
        <w:t>1.分解史诗装备；  2.吟荷商店“宇宙灵魂好运罐”可开出；  3.“炽星魔盒”可开出；  4.“赛丽亚的幸运礼盒”可开出。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炽星魔盒</w:t>
      </w:r>
      <w:r>
        <w:t>：</w:t>
      </w:r>
      <w:r>
        <w:tab/>
        <w:t/>
      </w:r>
      <w:r>
        <w:tab/>
        <w:t>1.商城道具栏购买；  2.世界全局掉落。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纯净的增幅书</w:t>
      </w:r>
      <w:r>
        <w:t>：</w:t>
      </w:r>
      <w:r>
        <w:tab/>
        <w:t>1.赛丽亚商店购买；  2.“炽星魔盒”可开出。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次元之灵</w:t>
      </w:r>
      <w:r>
        <w:t>：</w:t>
      </w:r>
      <w:r>
        <w:tab/>
        <w:t/>
      </w:r>
      <w:r>
        <w:tab/>
        <w:t>1.赛丽亚商店购买；  2.“在线奖励沙漏”可开出。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点券</w:t>
      </w:r>
      <w:r>
        <w:t>：</w:t>
      </w:r>
      <w:r>
        <w:tab/>
        <w:t/>
      </w:r>
      <w:r>
        <w:tab/>
        <w:t>1.刷图掉落点券奖励金蛋开出；  2.赛丽亚商店购买点券奖励金蛋  3.“炽星魔盒”可开出；  4.“赛丽亚的幸运礼盒”可开出；  5.挂机泡点。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各类晶块晶体</w:t>
      </w:r>
      <w:r>
        <w:t>：</w:t>
      </w:r>
      <w:r>
        <w:tab/>
        <w:t>1.分解装备；  2.赛丽亚商店购买；</w:t>
      </w:r>
    </w:p>
    <w:p>
      <w:pPr>
        <w:pStyle w:val="4"/>
        <w:jc w:val="left"/>
      </w:pPr>
      <w:r>
        <w:rPr>
          <w:b/>
          <w:color w:val="FF0000"/>
          <w:u w:val="single"/>
        </w:rPr>
        <w:t>  黄金秘钥</w:t>
      </w:r>
      <w:r>
        <w:t>：</w:t>
      </w:r>
      <w:r>
        <w:tab/>
        <w:t/>
      </w:r>
      <w:r>
        <w:tab/>
        <w:t>1.商城“道具栏”购买；  2.“赛丽亚的幸运礼盒”可开出。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金币</w:t>
      </w:r>
      <w:r>
        <w:t>：</w:t>
      </w:r>
      <w:r>
        <w:tab/>
        <w:t/>
      </w:r>
      <w:r>
        <w:tab/>
        <w:t>1.新账号可在商城购买1次纯金饼；  2.“赛丽亚的幸运礼盒”可开出；  3.“炽星魔盒”可开出；  4.二哈的祝福、陌名的鼓励、狄瑞吉之血、500点券卖商店可获得金币。</w:t>
      </w:r>
    </w:p>
    <w:p>
      <w:pPr>
        <w:pStyle w:val="4"/>
        <w:jc w:val="left"/>
      </w:pPr>
      <w:r>
        <w:t> </w:t>
      </w:r>
      <w:r>
        <w:rPr>
          <w:b/>
          <w:color w:val="FF0000"/>
          <w:u w:val="single"/>
        </w:rPr>
        <w:t xml:space="preserve"> 精炼的泰拉石</w:t>
      </w:r>
      <w:r>
        <w:t>：</w:t>
      </w:r>
      <w:r>
        <w:tab/>
        <w:t>1.机械牛任务；    2.林纳斯商店购买。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炉岩碳</w:t>
      </w:r>
      <w:r>
        <w:t>：</w:t>
      </w:r>
      <w:r>
        <w:tab/>
        <w:t/>
      </w:r>
      <w:r>
        <w:tab/>
        <w:t>1.副本中掉落；  2.阿拉德接待员商店购买。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矛盾结晶体</w:t>
      </w:r>
      <w:r>
        <w:t>：</w:t>
      </w:r>
      <w:r>
        <w:tab/>
        <w:t/>
      </w:r>
      <w:r>
        <w:tab/>
        <w:t>1.克伦特商店购买；  2.“炽星魔盒”可开出。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强烈的气息</w:t>
      </w:r>
      <w:r>
        <w:t>：</w:t>
      </w:r>
      <w:r>
        <w:tab/>
        <w:t/>
      </w:r>
      <w:r>
        <w:tab/>
        <w:t>1.赛丽亚商店购买；  2.阿拉德接待员商店购买；  3.青龙大会、黄龙大会掉落；   4.“在线奖励沙漏”可开出。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赛丽亚的叹</w:t>
      </w:r>
      <w:r>
        <w:t>：</w:t>
      </w:r>
      <w:r>
        <w:tab/>
        <w:t/>
      </w:r>
      <w:r>
        <w:tab/>
        <w:t>1.阿拉德接待员每日任务；  2.卡修斯副本掉落。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赛丽亚的幸运礼盒</w:t>
      </w:r>
      <w:r>
        <w:tab/>
        <w:t>1.诺顿活动任务奖励；  2.“在线奖励沙漏”可开出。  3.充值购买或抽奖获得。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十二生肖宝珠</w:t>
      </w:r>
      <w:r>
        <w:t>：</w:t>
      </w:r>
      <w:r>
        <w:tab/>
        <w:t>1.“赛丽亚的幸运礼盒”可开出。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使徒宝珠</w:t>
      </w:r>
      <w:r>
        <w:t>：</w:t>
      </w:r>
      <w:r>
        <w:tab/>
        <w:t/>
      </w:r>
      <w:r>
        <w:tab/>
        <w:t>1.“赛丽亚的幸运礼盒”可开出。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势力战礼券</w:t>
      </w:r>
      <w:r>
        <w:t>：</w:t>
      </w:r>
      <w:r>
        <w:tab/>
        <w:t/>
      </w:r>
      <w:r>
        <w:tab/>
        <w:t>1.南部溪谷掉落；  2.“在线奖励沙漏”可开出。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神秘钥匙</w:t>
      </w:r>
      <w:r>
        <w:t>：</w:t>
      </w:r>
      <w:r>
        <w:tab/>
        <w:t/>
      </w:r>
      <w:r>
        <w:tab/>
        <w:t>1.金角银角产出。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透明的宇宙灵魂</w:t>
      </w:r>
      <w:r>
        <w:t>：</w:t>
      </w:r>
      <w:r>
        <w:tab/>
        <w:t>1.歌兰蒂斯商店购买；  2.吟荷商店“宇宙灵魂好运罐”可开出；  3.“赛丽亚的幸运礼盒”可开出；  4.加百利商店购买。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幸运魔锤</w:t>
      </w:r>
      <w:r>
        <w:t>：</w:t>
      </w:r>
      <w:r>
        <w:tab/>
        <w:t/>
      </w:r>
      <w:r>
        <w:tab/>
        <w:t>1.商城道具栏购买；  2.钻石抽奖机抽奖获得；  3.在线领取沙漏奖励。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异界气息净化书</w:t>
      </w:r>
      <w:r>
        <w:t>：</w:t>
      </w:r>
      <w:r>
        <w:tab/>
        <w:t>1.赛丽亚商店购买；  2.“炽星魔盒”可开出。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勇士勋章</w:t>
      </w:r>
      <w:r>
        <w:t>：</w:t>
      </w:r>
      <w:r>
        <w:tab/>
        <w:t/>
      </w:r>
      <w:r>
        <w:tab/>
        <w:t>1.福胖胖兑换；2.“炽星魔盒”开出；  3.“在线奖励沙漏”可开出。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在线领取沙漏</w:t>
      </w:r>
      <w:r>
        <w:t>：</w:t>
      </w:r>
      <w:r>
        <w:tab/>
        <w:t>1.</w:t>
      </w:r>
      <w:r>
        <w:rPr>
          <w:rFonts w:hint="eastAsia"/>
          <w:lang w:val="en-US" w:eastAsia="zh-CN"/>
        </w:rPr>
        <w:t>赛利亚</w:t>
      </w:r>
      <w:r>
        <w:t>商店购买；</w:t>
      </w:r>
    </w:p>
    <w:p>
      <w:pPr>
        <w:pStyle w:val="4"/>
        <w:jc w:val="left"/>
      </w:pPr>
      <w:r>
        <w:t> </w:t>
      </w:r>
      <w:r>
        <w:rPr>
          <w:b/>
          <w:color w:val="FF0000"/>
          <w:u w:val="single"/>
        </w:rPr>
        <w:t xml:space="preserve"> 追击者勋章</w:t>
      </w:r>
      <w:r>
        <w:t>：</w:t>
      </w:r>
      <w:r>
        <w:tab/>
        <w:t/>
      </w:r>
      <w:r>
        <w:tab/>
        <w:t xml:space="preserve">1.万年雪山逆袭之谷掉落；  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钻石硬币</w:t>
      </w:r>
      <w:r>
        <w:t>：</w:t>
      </w:r>
      <w:r>
        <w:tab/>
        <w:t/>
      </w:r>
      <w:r>
        <w:tab/>
        <w:t>1.宾果数字解密最终奖励；  2.卡妮娜商店购买；  3.“在线奖励沙漏”可开出。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梦幻结晶</w:t>
      </w:r>
      <w:r>
        <w:t>：</w:t>
      </w:r>
      <w:r>
        <w:tab/>
        <w:t/>
      </w:r>
      <w:r>
        <w:tab/>
        <w:t>1.武神塔副本产出；  2.武神塔每日任务。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勇者证明</w:t>
      </w:r>
      <w:r>
        <w:t>：</w:t>
      </w:r>
      <w:r>
        <w:tab/>
        <w:t/>
      </w:r>
      <w:r>
        <w:tab/>
        <w:t>1.青龙黄龙副本产出；  2.青龙每日任务。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铜制军衔</w:t>
      </w:r>
      <w:r>
        <w:t>：</w:t>
      </w:r>
      <w:r>
        <w:tab/>
        <w:t/>
      </w:r>
      <w:r>
        <w:tab/>
        <w:t>1.会员每日任务获得；2.粉丝任务获得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魔刹石</w:t>
      </w:r>
      <w:r>
        <w:t>：</w:t>
      </w:r>
      <w:r>
        <w:tab/>
        <w:t/>
      </w:r>
      <w:r>
        <w:tab/>
        <w:t>1.工业基地副本产出；2.乌恩处兑换</w:t>
      </w:r>
    </w:p>
    <w:p>
      <w:pPr>
        <w:pStyle w:val="4"/>
        <w:jc w:val="left"/>
      </w:pPr>
      <w:r>
        <w:t xml:space="preserve"> </w:t>
      </w:r>
      <w:r>
        <w:rPr>
          <w:b/>
          <w:color w:val="FF0000"/>
          <w:u w:val="single"/>
        </w:rPr>
        <w:t xml:space="preserve"> 诞生之芽</w:t>
      </w:r>
      <w:r>
        <w:t>：</w:t>
      </w:r>
      <w:r>
        <w:tab/>
        <w:t>1.克罗诺斯岛副本产出；2.最后防线假面骑士兑换</w:t>
      </w:r>
    </w:p>
    <w:p>
      <w:pPr>
        <w:pStyle w:val="4"/>
        <w:jc w:val="left"/>
      </w:pPr>
      <w:r>
        <w:t xml:space="preserve">  </w:t>
      </w:r>
      <w:r>
        <w:rPr>
          <w:b/>
          <w:color w:val="FF0000"/>
          <w:u w:val="single"/>
        </w:rPr>
        <w:t>暗物质</w:t>
      </w:r>
      <w:r>
        <w:t>：       1.假面骑士兑换; 2.每日任务或者超时空之战副本产出</w:t>
      </w:r>
    </w:p>
    <w:p>
      <w:pPr>
        <w:pStyle w:val="4"/>
        <w:jc w:val="left"/>
      </w:pPr>
      <w:r>
        <w:t xml:space="preserve">  </w:t>
      </w:r>
      <w:r>
        <w:rPr>
          <w:b/>
          <w:color w:val="FF0000"/>
          <w:u w:val="single"/>
        </w:rPr>
        <w:t>1-7星龙珠</w:t>
      </w:r>
      <w:r>
        <w:t>：  1.公会副本产出</w:t>
      </w:r>
    </w:p>
    <w:p>
      <w:pPr>
        <w:pStyle w:val="4"/>
        <w:jc w:val="left"/>
      </w:pPr>
      <w:r>
        <w:t xml:space="preserve">  </w:t>
      </w:r>
      <w:r>
        <w:rPr>
          <w:b/>
          <w:color w:val="FF0000"/>
          <w:u w:val="single"/>
        </w:rPr>
        <w:t>精粹的符咒能量</w:t>
      </w:r>
      <w:r>
        <w:t>：1.公会副本产出；每日任务产出</w:t>
      </w:r>
    </w:p>
    <w:p>
      <w:pPr>
        <w:pStyle w:val="4"/>
        <w:jc w:val="left"/>
        <w:rPr>
          <w:rFonts w:hint="eastAsia"/>
          <w:b w:val="0"/>
          <w:bCs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FF0000"/>
          <w:u w:val="single"/>
          <w:lang w:val="en-US" w:eastAsia="zh-CN"/>
        </w:rPr>
        <w:t>苍穹碎片</w:t>
      </w:r>
      <w:r>
        <w:rPr>
          <w:rFonts w:hint="eastAsia"/>
          <w:b w:val="0"/>
          <w:bCs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：      1.泰波尔斯副本产出2.抽奖产出3.每日任务产出</w:t>
      </w:r>
    </w:p>
    <w:p>
      <w:pPr>
        <w:pStyle w:val="4"/>
        <w:jc w:val="left"/>
        <w:rPr>
          <w:rFonts w:hint="default"/>
          <w:b w:val="0"/>
          <w:bCs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FF0000"/>
          <w:u w:val="single"/>
          <w:lang w:val="en-US" w:eastAsia="zh-CN"/>
        </w:rPr>
        <w:t>反物质粒子</w:t>
      </w:r>
      <w:r>
        <w:rPr>
          <w:rFonts w:hint="eastAsia"/>
          <w:b w:val="0"/>
          <w:bCs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：     1.超时空二图产出 2.抽奖产出 3.每日任务产出</w:t>
      </w:r>
      <w:bookmarkStart w:id="0" w:name="_GoBack"/>
      <w:bookmarkEnd w:id="0"/>
    </w:p>
    <w:p>
      <w:pPr>
        <w:pStyle w:val="4"/>
        <w:jc w:val="left"/>
      </w:pPr>
    </w:p>
    <w:p>
      <w:pPr>
        <w:pStyle w:val="4"/>
        <w:jc w:val="left"/>
      </w:pPr>
    </w:p>
    <w:p>
      <w:pPr>
        <w:pStyle w:val="4"/>
        <w:pBdr>
          <w:bottom w:val="single" w:color="auto" w:sz="0" w:space="0"/>
          <w:between w:val="single" w:color="auto" w:sz="0" w:space="0"/>
        </w:pBdr>
        <w:jc w:val="left"/>
      </w:pPr>
    </w:p>
    <w:p>
      <w:pPr>
        <w:pStyle w:val="4"/>
        <w:jc w:val="left"/>
      </w:pPr>
    </w:p>
    <w:p>
      <w:pPr>
        <w:pStyle w:val="8"/>
        <w:numPr>
          <w:ilvl w:val="0"/>
          <w:numId w:val="6"/>
        </w:numPr>
        <w:spacing w:before="720" w:line="360" w:lineRule="auto"/>
        <w:jc w:val="left"/>
      </w:pPr>
      <w:r>
        <w:rPr>
          <w:b/>
          <w:sz w:val="28"/>
          <w:szCs w:val="28"/>
        </w:rPr>
        <w:t>门票相关</w:t>
      </w:r>
    </w:p>
    <w:p>
      <w:pPr>
        <w:pStyle w:val="4"/>
        <w:jc w:val="left"/>
      </w:pP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远古类门票</w:t>
      </w:r>
      <w:r>
        <w:t>：</w:t>
      </w:r>
      <w:r>
        <w:tab/>
        <w:t/>
      </w:r>
      <w:r>
        <w:tab/>
        <w:t>1.门票任务获得。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调查许可证</w:t>
      </w:r>
      <w:r>
        <w:t>：</w:t>
      </w:r>
      <w:r>
        <w:tab/>
        <w:t/>
      </w:r>
      <w:r>
        <w:tab/>
        <w:t>1.每日6点赠送3张。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灵魂晶石</w:t>
      </w:r>
      <w:r>
        <w:t>：</w:t>
      </w:r>
      <w:r>
        <w:tab/>
        <w:t/>
      </w:r>
      <w:r>
        <w:tab/>
        <w:t>1.赛丽亚商店购买； 40至55级副本掉落；  2.吟荷商店出售“灵魂晶石礼盒”开出；   3.“在线奖励沙漏”可开出。</w:t>
      </w:r>
    </w:p>
    <w:p>
      <w:pPr>
        <w:pStyle w:val="4"/>
        <w:jc w:val="left"/>
      </w:pPr>
      <w:r>
        <w:t> </w:t>
      </w:r>
      <w:r>
        <w:rPr>
          <w:b/>
          <w:color w:val="FF0000"/>
          <w:u w:val="single"/>
        </w:rPr>
        <w:t xml:space="preserve"> 领主邀请函</w:t>
      </w:r>
      <w:r>
        <w:t>：</w:t>
      </w:r>
      <w:r>
        <w:tab/>
        <w:t/>
      </w:r>
      <w:r>
        <w:tab/>
        <w:t>1.每日6点赠送2张。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牛头怪乐园通信证</w:t>
      </w:r>
      <w:r>
        <w:t>：</w:t>
      </w:r>
      <w:r>
        <w:tab/>
        <w:t>1.每日6点赠送1张。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深渊派对邀请函</w:t>
      </w:r>
      <w:r>
        <w:t>：</w:t>
      </w:r>
      <w:r>
        <w:tab/>
        <w:t>1.商城购买；  2.歌兰蒂斯商店购买；  2.“在线奖励沙漏”可开出。  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深渊派对通行证</w:t>
      </w:r>
      <w:r>
        <w:t>：</w:t>
      </w:r>
      <w:r>
        <w:tab/>
        <w:t>1.“在线奖励沙漏”可开出；  2.“炽星魔盒”可开出；  3.“赛丽亚的幸运礼盒”可开出。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无尽的永恒</w:t>
      </w:r>
      <w:r>
        <w:t>：</w:t>
      </w:r>
      <w:r>
        <w:tab/>
        <w:t/>
      </w:r>
      <w:r>
        <w:tab/>
        <w:t>1.65至70级副本掉落；  2.吟荷商店出售“无尽的永恒礼盒”开出；  3.“在线奖励沙漏”可开出。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希望之邀请函</w:t>
      </w:r>
      <w:r>
        <w:t>：</w:t>
      </w:r>
      <w:r>
        <w:tab/>
        <w:t>1.阿拉德接待员商店购买；  2.每日任务奖励；  3.每日6点赠送3张；  4.“赛丽亚的幸运礼盒”可开出。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新金角银角邀请函</w:t>
      </w:r>
      <w:r>
        <w:t>：</w:t>
      </w:r>
      <w:r>
        <w:tab/>
        <w:t>1.每日6点赠送2张。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野生之破魔石</w:t>
      </w:r>
      <w:r>
        <w:t>：</w:t>
      </w:r>
      <w:r>
        <w:tab/>
        <w:t>1.赛丽亚商店购买。</w:t>
      </w:r>
    </w:p>
    <w:p>
      <w:pPr>
        <w:pStyle w:val="4"/>
        <w:jc w:val="left"/>
      </w:pPr>
      <w:r>
        <w:t> </w:t>
      </w:r>
      <w:r>
        <w:rPr>
          <w:b/>
          <w:color w:val="FF0000"/>
          <w:u w:val="single"/>
        </w:rPr>
        <w:t xml:space="preserve"> 英雄的宿命</w:t>
      </w:r>
      <w:r>
        <w:t>：</w:t>
      </w:r>
      <w:r>
        <w:tab/>
        <w:t/>
      </w:r>
      <w:r>
        <w:tab/>
        <w:t>1.55至70级副本掉落；  2.吟荷商店出售“英雄的宿命礼盒”开出；   3.“在线奖励沙漏”可开出。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灾难的征兆</w:t>
      </w:r>
      <w:r>
        <w:t>：</w:t>
      </w:r>
      <w:r>
        <w:tab/>
        <w:t/>
      </w:r>
      <w:r>
        <w:tab/>
        <w:t>1.50至60级副本掉落；  2.吟荷商店出售“灾难的征兆礼盒”开出；   3.“在线奖励沙漏”可开出。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蒸汽之破魔石</w:t>
      </w:r>
      <w:r>
        <w:t>：</w:t>
      </w:r>
      <w:r>
        <w:tab/>
        <w:t>1.赛丽亚商店购买。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青龙黄龙门票</w:t>
      </w:r>
      <w:r>
        <w:t>：</w:t>
      </w:r>
      <w:r>
        <w:tab/>
        <w:t>1.门票任务获得。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勇者副本门票</w:t>
      </w:r>
      <w:r>
        <w:t>：</w:t>
      </w:r>
      <w:r>
        <w:tab/>
        <w:t>1.门票任务获得。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武神塔门票</w:t>
      </w:r>
      <w:r>
        <w:t>：</w:t>
      </w:r>
      <w:r>
        <w:tab/>
        <w:t/>
      </w:r>
      <w:r>
        <w:tab/>
        <w:t>1.门票任务获得。</w:t>
      </w:r>
    </w:p>
    <w:p>
      <w:pPr>
        <w:pStyle w:val="4"/>
        <w:jc w:val="left"/>
      </w:pPr>
      <w:r>
        <w:t xml:space="preserve">  </w:t>
      </w:r>
      <w:r>
        <w:rPr>
          <w:b/>
          <w:color w:val="FF0000"/>
          <w:u w:val="single"/>
        </w:rPr>
        <w:t>巨龙门票</w:t>
      </w:r>
      <w:r>
        <w:t>：</w:t>
      </w:r>
      <w:r>
        <w:tab/>
        <w:t/>
      </w:r>
      <w:r>
        <w:tab/>
        <w:t>1.门票任务获得（需要完成前置任务开通巨龙安图恩区域）</w:t>
      </w:r>
    </w:p>
    <w:p>
      <w:pPr>
        <w:pStyle w:val="4"/>
        <w:jc w:val="left"/>
      </w:pPr>
      <w:r>
        <w:t xml:space="preserve">  </w:t>
      </w:r>
      <w:r>
        <w:rPr>
          <w:b/>
          <w:color w:val="FF0000"/>
          <w:u w:val="single"/>
        </w:rPr>
        <w:t>安图恩门票</w:t>
      </w:r>
      <w:r>
        <w:t>：</w:t>
      </w:r>
      <w:r>
        <w:tab/>
        <w:t/>
      </w:r>
      <w:r>
        <w:tab/>
        <w:t>1.门票任务获得（需要完成前置任务开通巨龙安图恩区域）</w:t>
      </w:r>
    </w:p>
    <w:p>
      <w:pPr>
        <w:pStyle w:val="4"/>
        <w:jc w:val="left"/>
      </w:pPr>
      <w:r>
        <w:t xml:space="preserve">  </w:t>
      </w:r>
      <w:r>
        <w:rPr>
          <w:b/>
          <w:color w:val="FF0000"/>
          <w:u w:val="single"/>
        </w:rPr>
        <w:t>超时空门票</w:t>
      </w:r>
      <w:r>
        <w:t>：       1.最后的防线区域假面骑士商店npc购买</w:t>
      </w:r>
    </w:p>
    <w:p>
      <w:pPr>
        <w:pStyle w:val="4"/>
        <w:ind w:firstLine="220" w:firstLineChars="100"/>
        <w:jc w:val="left"/>
        <w:rPr>
          <w:rFonts w:hint="default" w:eastAsia="微软雅黑"/>
          <w:lang w:val="en-US" w:eastAsia="zh-CN"/>
        </w:rPr>
      </w:pPr>
      <w:r>
        <w:rPr>
          <w:rFonts w:hint="eastAsia"/>
          <w:b/>
          <w:color w:val="FF0000"/>
          <w:u w:val="single"/>
          <w:lang w:val="en-US" w:eastAsia="zh-CN"/>
        </w:rPr>
        <w:t>鸟背</w:t>
      </w:r>
      <w:r>
        <w:rPr>
          <w:b/>
          <w:color w:val="FF0000"/>
          <w:u w:val="single"/>
        </w:rPr>
        <w:t>门票</w:t>
      </w:r>
      <w:r>
        <w:rPr>
          <w:rFonts w:hint="eastAsia"/>
          <w:b w:val="0"/>
          <w:bCs/>
          <w:color w:val="000000" w:themeColor="text1"/>
          <w:u w:val="none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 w:val="0"/>
          <w:bCs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 1.月光酒馆内守护者丽娜NPC购买</w:t>
      </w:r>
    </w:p>
    <w:p>
      <w:pPr>
        <w:pStyle w:val="4"/>
        <w:jc w:val="left"/>
      </w:pPr>
    </w:p>
    <w:p>
      <w:pPr>
        <w:pStyle w:val="4"/>
        <w:jc w:val="left"/>
      </w:pPr>
    </w:p>
    <w:p>
      <w:pPr>
        <w:jc w:val="left"/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 2">
    <w:altName w:val="Wingding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E306ED"/>
    <w:multiLevelType w:val="multilevel"/>
    <w:tmpl w:val="B5E306ED"/>
    <w:lvl w:ilvl="0" w:tentative="0">
      <w:start w:val="1"/>
      <w:numFmt w:val="bullet"/>
      <w:lvlText w:val=""/>
      <w:lvlJc w:val="left"/>
      <w:pPr>
        <w:ind w:left="420" w:hanging="420"/>
      </w:pPr>
      <w:rPr>
        <w:rFonts w:ascii="Wingdings 2" w:hAnsi="Wingdings 2"/>
      </w:rPr>
    </w:lvl>
    <w:lvl w:ilvl="1" w:tentative="0">
      <w:start w:val="1"/>
      <w:numFmt w:val="bullet"/>
      <w:lvlText w:val=""/>
      <w:lvlJc w:val="left"/>
      <w:pPr>
        <w:ind w:left="840" w:hanging="420"/>
      </w:pPr>
      <w:rPr>
        <w:rFonts w:ascii="Wingdings 2" w:hAnsi="Wingdings 2"/>
      </w:rPr>
    </w:lvl>
    <w:lvl w:ilvl="2" w:tentative="0">
      <w:start w:val="1"/>
      <w:numFmt w:val="bullet"/>
      <w:lvlText w:val=""/>
      <w:lvlJc w:val="left"/>
      <w:pPr>
        <w:ind w:left="1260" w:hanging="420"/>
      </w:pPr>
      <w:rPr>
        <w:rFonts w:ascii="Wingdings 2" w:hAnsi="Wingdings 2"/>
      </w:rPr>
    </w:lvl>
    <w:lvl w:ilvl="3" w:tentative="0">
      <w:start w:val="1"/>
      <w:numFmt w:val="bullet"/>
      <w:lvlText w:val=""/>
      <w:lvlJc w:val="left"/>
      <w:pPr>
        <w:ind w:left="1680" w:hanging="420"/>
      </w:pPr>
      <w:rPr>
        <w:rFonts w:ascii="Wingdings 2" w:hAnsi="Wingdings 2"/>
      </w:rPr>
    </w:lvl>
    <w:lvl w:ilvl="4" w:tentative="0">
      <w:start w:val="1"/>
      <w:numFmt w:val="bullet"/>
      <w:lvlText w:val=""/>
      <w:lvlJc w:val="left"/>
      <w:pPr>
        <w:ind w:left="2100" w:hanging="420"/>
      </w:pPr>
      <w:rPr>
        <w:rFonts w:ascii="Wingdings 2" w:hAnsi="Wingdings 2"/>
      </w:rPr>
    </w:lvl>
    <w:lvl w:ilvl="5" w:tentative="0">
      <w:start w:val="1"/>
      <w:numFmt w:val="bullet"/>
      <w:lvlText w:val=""/>
      <w:lvlJc w:val="left"/>
      <w:pPr>
        <w:ind w:left="2520" w:hanging="420"/>
      </w:pPr>
      <w:rPr>
        <w:rFonts w:ascii="Wingdings 2" w:hAnsi="Wingdings 2"/>
      </w:rPr>
    </w:lvl>
    <w:lvl w:ilvl="6" w:tentative="0">
      <w:start w:val="1"/>
      <w:numFmt w:val="bullet"/>
      <w:lvlText w:val=""/>
      <w:lvlJc w:val="left"/>
      <w:pPr>
        <w:ind w:left="2940" w:hanging="420"/>
      </w:pPr>
      <w:rPr>
        <w:rFonts w:ascii="Wingdings 2" w:hAnsi="Wingdings 2"/>
      </w:rPr>
    </w:lvl>
    <w:lvl w:ilvl="7" w:tentative="0">
      <w:start w:val="1"/>
      <w:numFmt w:val="bullet"/>
      <w:lvlText w:val=""/>
      <w:lvlJc w:val="left"/>
      <w:pPr>
        <w:ind w:left="3360" w:hanging="420"/>
      </w:pPr>
      <w:rPr>
        <w:rFonts w:ascii="Wingdings 2" w:hAnsi="Wingdings 2"/>
      </w:rPr>
    </w:lvl>
    <w:lvl w:ilvl="8" w:tentative="0">
      <w:start w:val="1"/>
      <w:numFmt w:val="bullet"/>
      <w:lvlText w:val=""/>
      <w:lvlJc w:val="left"/>
      <w:pPr>
        <w:ind w:left="3780" w:hanging="420"/>
      </w:pPr>
      <w:rPr>
        <w:rFonts w:ascii="Wingdings 2" w:hAnsi="Wingdings 2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bullet"/>
      <w:lvlText w:val=""/>
      <w:lvlJc w:val="left"/>
      <w:pPr>
        <w:ind w:left="420" w:hanging="420"/>
      </w:pPr>
      <w:rPr>
        <w:rFonts w:ascii="Wingdings 2" w:hAnsi="Wingdings 2"/>
      </w:rPr>
    </w:lvl>
    <w:lvl w:ilvl="1" w:tentative="0">
      <w:start w:val="1"/>
      <w:numFmt w:val="bullet"/>
      <w:lvlText w:val=""/>
      <w:lvlJc w:val="left"/>
      <w:pPr>
        <w:ind w:left="840" w:hanging="420"/>
      </w:pPr>
      <w:rPr>
        <w:rFonts w:ascii="Wingdings 2" w:hAnsi="Wingdings 2"/>
      </w:rPr>
    </w:lvl>
    <w:lvl w:ilvl="2" w:tentative="0">
      <w:start w:val="1"/>
      <w:numFmt w:val="bullet"/>
      <w:lvlText w:val=""/>
      <w:lvlJc w:val="left"/>
      <w:pPr>
        <w:ind w:left="1260" w:hanging="420"/>
      </w:pPr>
      <w:rPr>
        <w:rFonts w:ascii="Wingdings 2" w:hAnsi="Wingdings 2"/>
      </w:rPr>
    </w:lvl>
    <w:lvl w:ilvl="3" w:tentative="0">
      <w:start w:val="1"/>
      <w:numFmt w:val="bullet"/>
      <w:lvlText w:val=""/>
      <w:lvlJc w:val="left"/>
      <w:pPr>
        <w:ind w:left="1680" w:hanging="420"/>
      </w:pPr>
      <w:rPr>
        <w:rFonts w:ascii="Wingdings 2" w:hAnsi="Wingdings 2"/>
      </w:rPr>
    </w:lvl>
    <w:lvl w:ilvl="4" w:tentative="0">
      <w:start w:val="1"/>
      <w:numFmt w:val="bullet"/>
      <w:lvlText w:val=""/>
      <w:lvlJc w:val="left"/>
      <w:pPr>
        <w:ind w:left="2100" w:hanging="420"/>
      </w:pPr>
      <w:rPr>
        <w:rFonts w:ascii="Wingdings 2" w:hAnsi="Wingdings 2"/>
      </w:rPr>
    </w:lvl>
    <w:lvl w:ilvl="5" w:tentative="0">
      <w:start w:val="1"/>
      <w:numFmt w:val="bullet"/>
      <w:lvlText w:val=""/>
      <w:lvlJc w:val="left"/>
      <w:pPr>
        <w:ind w:left="2520" w:hanging="420"/>
      </w:pPr>
      <w:rPr>
        <w:rFonts w:ascii="Wingdings 2" w:hAnsi="Wingdings 2"/>
      </w:rPr>
    </w:lvl>
    <w:lvl w:ilvl="6" w:tentative="0">
      <w:start w:val="1"/>
      <w:numFmt w:val="bullet"/>
      <w:lvlText w:val=""/>
      <w:lvlJc w:val="left"/>
      <w:pPr>
        <w:ind w:left="2940" w:hanging="420"/>
      </w:pPr>
      <w:rPr>
        <w:rFonts w:ascii="Wingdings 2" w:hAnsi="Wingdings 2"/>
      </w:rPr>
    </w:lvl>
    <w:lvl w:ilvl="7" w:tentative="0">
      <w:start w:val="1"/>
      <w:numFmt w:val="bullet"/>
      <w:lvlText w:val=""/>
      <w:lvlJc w:val="left"/>
      <w:pPr>
        <w:ind w:left="3360" w:hanging="420"/>
      </w:pPr>
      <w:rPr>
        <w:rFonts w:ascii="Wingdings 2" w:hAnsi="Wingdings 2"/>
      </w:rPr>
    </w:lvl>
    <w:lvl w:ilvl="8" w:tentative="0">
      <w:start w:val="1"/>
      <w:numFmt w:val="bullet"/>
      <w:lvlText w:val=""/>
      <w:lvlJc w:val="left"/>
      <w:pPr>
        <w:ind w:left="3780" w:hanging="420"/>
      </w:pPr>
      <w:rPr>
        <w:rFonts w:ascii="Wingdings 2" w:hAnsi="Wingdings 2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bullet"/>
      <w:lvlText w:val=""/>
      <w:lvlJc w:val="left"/>
      <w:pPr>
        <w:ind w:left="420" w:hanging="420"/>
      </w:pPr>
      <w:rPr>
        <w:rFonts w:ascii="Wingdings 2" w:hAnsi="Wingdings 2"/>
      </w:rPr>
    </w:lvl>
    <w:lvl w:ilvl="1" w:tentative="0">
      <w:start w:val="1"/>
      <w:numFmt w:val="bullet"/>
      <w:lvlText w:val=""/>
      <w:lvlJc w:val="left"/>
      <w:pPr>
        <w:ind w:left="840" w:hanging="420"/>
      </w:pPr>
      <w:rPr>
        <w:rFonts w:ascii="Wingdings 2" w:hAnsi="Wingdings 2"/>
      </w:rPr>
    </w:lvl>
    <w:lvl w:ilvl="2" w:tentative="0">
      <w:start w:val="1"/>
      <w:numFmt w:val="bullet"/>
      <w:lvlText w:val=""/>
      <w:lvlJc w:val="left"/>
      <w:pPr>
        <w:ind w:left="1260" w:hanging="420"/>
      </w:pPr>
      <w:rPr>
        <w:rFonts w:ascii="Wingdings 2" w:hAnsi="Wingdings 2"/>
      </w:rPr>
    </w:lvl>
    <w:lvl w:ilvl="3" w:tentative="0">
      <w:start w:val="1"/>
      <w:numFmt w:val="bullet"/>
      <w:lvlText w:val=""/>
      <w:lvlJc w:val="left"/>
      <w:pPr>
        <w:ind w:left="1680" w:hanging="420"/>
      </w:pPr>
      <w:rPr>
        <w:rFonts w:ascii="Wingdings 2" w:hAnsi="Wingdings 2"/>
      </w:rPr>
    </w:lvl>
    <w:lvl w:ilvl="4" w:tentative="0">
      <w:start w:val="1"/>
      <w:numFmt w:val="bullet"/>
      <w:lvlText w:val=""/>
      <w:lvlJc w:val="left"/>
      <w:pPr>
        <w:ind w:left="2100" w:hanging="420"/>
      </w:pPr>
      <w:rPr>
        <w:rFonts w:ascii="Wingdings 2" w:hAnsi="Wingdings 2"/>
      </w:rPr>
    </w:lvl>
    <w:lvl w:ilvl="5" w:tentative="0">
      <w:start w:val="1"/>
      <w:numFmt w:val="bullet"/>
      <w:lvlText w:val=""/>
      <w:lvlJc w:val="left"/>
      <w:pPr>
        <w:ind w:left="2520" w:hanging="420"/>
      </w:pPr>
      <w:rPr>
        <w:rFonts w:ascii="Wingdings 2" w:hAnsi="Wingdings 2"/>
      </w:rPr>
    </w:lvl>
    <w:lvl w:ilvl="6" w:tentative="0">
      <w:start w:val="1"/>
      <w:numFmt w:val="bullet"/>
      <w:lvlText w:val=""/>
      <w:lvlJc w:val="left"/>
      <w:pPr>
        <w:ind w:left="2940" w:hanging="420"/>
      </w:pPr>
      <w:rPr>
        <w:rFonts w:ascii="Wingdings 2" w:hAnsi="Wingdings 2"/>
      </w:rPr>
    </w:lvl>
    <w:lvl w:ilvl="7" w:tentative="0">
      <w:start w:val="1"/>
      <w:numFmt w:val="bullet"/>
      <w:lvlText w:val=""/>
      <w:lvlJc w:val="left"/>
      <w:pPr>
        <w:ind w:left="3360" w:hanging="420"/>
      </w:pPr>
      <w:rPr>
        <w:rFonts w:ascii="Wingdings 2" w:hAnsi="Wingdings 2"/>
      </w:rPr>
    </w:lvl>
    <w:lvl w:ilvl="8" w:tentative="0">
      <w:start w:val="1"/>
      <w:numFmt w:val="bullet"/>
      <w:lvlText w:val=""/>
      <w:lvlJc w:val="left"/>
      <w:pPr>
        <w:ind w:left="3780" w:hanging="420"/>
      </w:pPr>
      <w:rPr>
        <w:rFonts w:ascii="Wingdings 2" w:hAnsi="Wingdings 2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bullet"/>
      <w:lvlText w:val=""/>
      <w:lvlJc w:val="left"/>
      <w:pPr>
        <w:ind w:left="420" w:hanging="420"/>
      </w:pPr>
      <w:rPr>
        <w:rFonts w:ascii="Wingdings 2" w:hAnsi="Wingdings 2"/>
      </w:rPr>
    </w:lvl>
    <w:lvl w:ilvl="1" w:tentative="0">
      <w:start w:val="1"/>
      <w:numFmt w:val="bullet"/>
      <w:lvlText w:val=""/>
      <w:lvlJc w:val="left"/>
      <w:pPr>
        <w:ind w:left="840" w:hanging="420"/>
      </w:pPr>
      <w:rPr>
        <w:rFonts w:ascii="Wingdings 2" w:hAnsi="Wingdings 2"/>
      </w:rPr>
    </w:lvl>
    <w:lvl w:ilvl="2" w:tentative="0">
      <w:start w:val="1"/>
      <w:numFmt w:val="bullet"/>
      <w:lvlText w:val=""/>
      <w:lvlJc w:val="left"/>
      <w:pPr>
        <w:ind w:left="1260" w:hanging="420"/>
      </w:pPr>
      <w:rPr>
        <w:rFonts w:ascii="Wingdings 2" w:hAnsi="Wingdings 2"/>
      </w:rPr>
    </w:lvl>
    <w:lvl w:ilvl="3" w:tentative="0">
      <w:start w:val="1"/>
      <w:numFmt w:val="bullet"/>
      <w:lvlText w:val=""/>
      <w:lvlJc w:val="left"/>
      <w:pPr>
        <w:ind w:left="1680" w:hanging="420"/>
      </w:pPr>
      <w:rPr>
        <w:rFonts w:ascii="Wingdings 2" w:hAnsi="Wingdings 2"/>
      </w:rPr>
    </w:lvl>
    <w:lvl w:ilvl="4" w:tentative="0">
      <w:start w:val="1"/>
      <w:numFmt w:val="bullet"/>
      <w:lvlText w:val=""/>
      <w:lvlJc w:val="left"/>
      <w:pPr>
        <w:ind w:left="2100" w:hanging="420"/>
      </w:pPr>
      <w:rPr>
        <w:rFonts w:ascii="Wingdings 2" w:hAnsi="Wingdings 2"/>
      </w:rPr>
    </w:lvl>
    <w:lvl w:ilvl="5" w:tentative="0">
      <w:start w:val="1"/>
      <w:numFmt w:val="bullet"/>
      <w:lvlText w:val=""/>
      <w:lvlJc w:val="left"/>
      <w:pPr>
        <w:ind w:left="2520" w:hanging="420"/>
      </w:pPr>
      <w:rPr>
        <w:rFonts w:ascii="Wingdings 2" w:hAnsi="Wingdings 2"/>
      </w:rPr>
    </w:lvl>
    <w:lvl w:ilvl="6" w:tentative="0">
      <w:start w:val="1"/>
      <w:numFmt w:val="bullet"/>
      <w:lvlText w:val=""/>
      <w:lvlJc w:val="left"/>
      <w:pPr>
        <w:ind w:left="2940" w:hanging="420"/>
      </w:pPr>
      <w:rPr>
        <w:rFonts w:ascii="Wingdings 2" w:hAnsi="Wingdings 2"/>
      </w:rPr>
    </w:lvl>
    <w:lvl w:ilvl="7" w:tentative="0">
      <w:start w:val="1"/>
      <w:numFmt w:val="bullet"/>
      <w:lvlText w:val=""/>
      <w:lvlJc w:val="left"/>
      <w:pPr>
        <w:ind w:left="3360" w:hanging="420"/>
      </w:pPr>
      <w:rPr>
        <w:rFonts w:ascii="Wingdings 2" w:hAnsi="Wingdings 2"/>
      </w:rPr>
    </w:lvl>
    <w:lvl w:ilvl="8" w:tentative="0">
      <w:start w:val="1"/>
      <w:numFmt w:val="bullet"/>
      <w:lvlText w:val=""/>
      <w:lvlJc w:val="left"/>
      <w:pPr>
        <w:ind w:left="3780" w:hanging="420"/>
      </w:pPr>
      <w:rPr>
        <w:rFonts w:ascii="Wingdings 2" w:hAnsi="Wingdings 2"/>
      </w:rPr>
    </w:lvl>
  </w:abstractNum>
  <w:abstractNum w:abstractNumId="4">
    <w:nsid w:val="03D62ECE"/>
    <w:multiLevelType w:val="multilevel"/>
    <w:tmpl w:val="03D62ECE"/>
    <w:lvl w:ilvl="0" w:tentative="0">
      <w:start w:val="1"/>
      <w:numFmt w:val="bullet"/>
      <w:lvlText w:val=""/>
      <w:lvlJc w:val="left"/>
      <w:pPr>
        <w:ind w:left="420" w:hanging="420"/>
      </w:pPr>
      <w:rPr>
        <w:rFonts w:ascii="Wingdings 2" w:hAnsi="Wingdings 2"/>
      </w:rPr>
    </w:lvl>
    <w:lvl w:ilvl="1" w:tentative="0">
      <w:start w:val="1"/>
      <w:numFmt w:val="bullet"/>
      <w:lvlText w:val=""/>
      <w:lvlJc w:val="left"/>
      <w:pPr>
        <w:ind w:left="840" w:hanging="420"/>
      </w:pPr>
      <w:rPr>
        <w:rFonts w:ascii="Wingdings 2" w:hAnsi="Wingdings 2"/>
      </w:rPr>
    </w:lvl>
    <w:lvl w:ilvl="2" w:tentative="0">
      <w:start w:val="1"/>
      <w:numFmt w:val="bullet"/>
      <w:lvlText w:val=""/>
      <w:lvlJc w:val="left"/>
      <w:pPr>
        <w:ind w:left="1260" w:hanging="420"/>
      </w:pPr>
      <w:rPr>
        <w:rFonts w:ascii="Wingdings 2" w:hAnsi="Wingdings 2"/>
      </w:rPr>
    </w:lvl>
    <w:lvl w:ilvl="3" w:tentative="0">
      <w:start w:val="1"/>
      <w:numFmt w:val="bullet"/>
      <w:lvlText w:val=""/>
      <w:lvlJc w:val="left"/>
      <w:pPr>
        <w:ind w:left="1680" w:hanging="420"/>
      </w:pPr>
      <w:rPr>
        <w:rFonts w:ascii="Wingdings 2" w:hAnsi="Wingdings 2"/>
      </w:rPr>
    </w:lvl>
    <w:lvl w:ilvl="4" w:tentative="0">
      <w:start w:val="1"/>
      <w:numFmt w:val="bullet"/>
      <w:lvlText w:val=""/>
      <w:lvlJc w:val="left"/>
      <w:pPr>
        <w:ind w:left="2100" w:hanging="420"/>
      </w:pPr>
      <w:rPr>
        <w:rFonts w:ascii="Wingdings 2" w:hAnsi="Wingdings 2"/>
      </w:rPr>
    </w:lvl>
    <w:lvl w:ilvl="5" w:tentative="0">
      <w:start w:val="1"/>
      <w:numFmt w:val="bullet"/>
      <w:lvlText w:val=""/>
      <w:lvlJc w:val="left"/>
      <w:pPr>
        <w:ind w:left="2520" w:hanging="420"/>
      </w:pPr>
      <w:rPr>
        <w:rFonts w:ascii="Wingdings 2" w:hAnsi="Wingdings 2"/>
      </w:rPr>
    </w:lvl>
    <w:lvl w:ilvl="6" w:tentative="0">
      <w:start w:val="1"/>
      <w:numFmt w:val="bullet"/>
      <w:lvlText w:val=""/>
      <w:lvlJc w:val="left"/>
      <w:pPr>
        <w:ind w:left="2940" w:hanging="420"/>
      </w:pPr>
      <w:rPr>
        <w:rFonts w:ascii="Wingdings 2" w:hAnsi="Wingdings 2"/>
      </w:rPr>
    </w:lvl>
    <w:lvl w:ilvl="7" w:tentative="0">
      <w:start w:val="1"/>
      <w:numFmt w:val="bullet"/>
      <w:lvlText w:val=""/>
      <w:lvlJc w:val="left"/>
      <w:pPr>
        <w:ind w:left="3360" w:hanging="420"/>
      </w:pPr>
      <w:rPr>
        <w:rFonts w:ascii="Wingdings 2" w:hAnsi="Wingdings 2"/>
      </w:rPr>
    </w:lvl>
    <w:lvl w:ilvl="8" w:tentative="0">
      <w:start w:val="1"/>
      <w:numFmt w:val="bullet"/>
      <w:lvlText w:val=""/>
      <w:lvlJc w:val="left"/>
      <w:pPr>
        <w:ind w:left="3780" w:hanging="420"/>
      </w:pPr>
      <w:rPr>
        <w:rFonts w:ascii="Wingdings 2" w:hAnsi="Wingdings 2"/>
      </w:rPr>
    </w:lvl>
  </w:abstractNum>
  <w:abstractNum w:abstractNumId="5">
    <w:nsid w:val="59ADCABA"/>
    <w:multiLevelType w:val="multilevel"/>
    <w:tmpl w:val="59ADCABA"/>
    <w:lvl w:ilvl="0" w:tentative="0">
      <w:start w:val="1"/>
      <w:numFmt w:val="bullet"/>
      <w:lvlText w:val=""/>
      <w:lvlJc w:val="left"/>
      <w:pPr>
        <w:ind w:left="420" w:hanging="420"/>
      </w:pPr>
      <w:rPr>
        <w:rFonts w:ascii="Wingdings 2" w:hAnsi="Wingdings 2"/>
      </w:rPr>
    </w:lvl>
    <w:lvl w:ilvl="1" w:tentative="0">
      <w:start w:val="1"/>
      <w:numFmt w:val="bullet"/>
      <w:lvlText w:val=""/>
      <w:lvlJc w:val="left"/>
      <w:pPr>
        <w:ind w:left="840" w:hanging="420"/>
      </w:pPr>
      <w:rPr>
        <w:rFonts w:ascii="Wingdings 2" w:hAnsi="Wingdings 2"/>
      </w:rPr>
    </w:lvl>
    <w:lvl w:ilvl="2" w:tentative="0">
      <w:start w:val="1"/>
      <w:numFmt w:val="bullet"/>
      <w:lvlText w:val=""/>
      <w:lvlJc w:val="left"/>
      <w:pPr>
        <w:ind w:left="1260" w:hanging="420"/>
      </w:pPr>
      <w:rPr>
        <w:rFonts w:ascii="Wingdings 2" w:hAnsi="Wingdings 2"/>
      </w:rPr>
    </w:lvl>
    <w:lvl w:ilvl="3" w:tentative="0">
      <w:start w:val="1"/>
      <w:numFmt w:val="bullet"/>
      <w:lvlText w:val=""/>
      <w:lvlJc w:val="left"/>
      <w:pPr>
        <w:ind w:left="1680" w:hanging="420"/>
      </w:pPr>
      <w:rPr>
        <w:rFonts w:ascii="Wingdings 2" w:hAnsi="Wingdings 2"/>
      </w:rPr>
    </w:lvl>
    <w:lvl w:ilvl="4" w:tentative="0">
      <w:start w:val="1"/>
      <w:numFmt w:val="bullet"/>
      <w:lvlText w:val=""/>
      <w:lvlJc w:val="left"/>
      <w:pPr>
        <w:ind w:left="2100" w:hanging="420"/>
      </w:pPr>
      <w:rPr>
        <w:rFonts w:ascii="Wingdings 2" w:hAnsi="Wingdings 2"/>
      </w:rPr>
    </w:lvl>
    <w:lvl w:ilvl="5" w:tentative="0">
      <w:start w:val="1"/>
      <w:numFmt w:val="bullet"/>
      <w:lvlText w:val=""/>
      <w:lvlJc w:val="left"/>
      <w:pPr>
        <w:ind w:left="2520" w:hanging="420"/>
      </w:pPr>
      <w:rPr>
        <w:rFonts w:ascii="Wingdings 2" w:hAnsi="Wingdings 2"/>
      </w:rPr>
    </w:lvl>
    <w:lvl w:ilvl="6" w:tentative="0">
      <w:start w:val="1"/>
      <w:numFmt w:val="bullet"/>
      <w:lvlText w:val=""/>
      <w:lvlJc w:val="left"/>
      <w:pPr>
        <w:ind w:left="2940" w:hanging="420"/>
      </w:pPr>
      <w:rPr>
        <w:rFonts w:ascii="Wingdings 2" w:hAnsi="Wingdings 2"/>
      </w:rPr>
    </w:lvl>
    <w:lvl w:ilvl="7" w:tentative="0">
      <w:start w:val="1"/>
      <w:numFmt w:val="bullet"/>
      <w:lvlText w:val=""/>
      <w:lvlJc w:val="left"/>
      <w:pPr>
        <w:ind w:left="3360" w:hanging="420"/>
      </w:pPr>
      <w:rPr>
        <w:rFonts w:ascii="Wingdings 2" w:hAnsi="Wingdings 2"/>
      </w:rPr>
    </w:lvl>
    <w:lvl w:ilvl="8" w:tentative="0">
      <w:start w:val="1"/>
      <w:numFmt w:val="bullet"/>
      <w:lvlText w:val=""/>
      <w:lvlJc w:val="left"/>
      <w:pPr>
        <w:ind w:left="3780" w:hanging="420"/>
      </w:pPr>
      <w:rPr>
        <w:rFonts w:ascii="Wingdings 2" w:hAnsi="Wingdings 2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compat>
    <w:useFELayout/>
    <w:splitPgBreakAndParaMark/>
    <w:compatSetting w:name="compatibilityMode" w:uri="http://schemas.microsoft.com/office/word" w:val="12"/>
  </w:compat>
  <w:rsids>
    <w:rsidRoot w:val="00000000"/>
    <w:rsid w:val="79DC48A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微软雅黑" w:hAnsi="微软雅黑" w:eastAsia="微软雅黑" w:cs="微软雅黑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="微软雅黑"/>
      <w:sz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石墨文档正文"/>
    <w:qFormat/>
    <w:uiPriority w:val="0"/>
    <w:rPr>
      <w:rFonts w:ascii="微软雅黑" w:hAnsi="微软雅黑" w:eastAsia="微软雅黑" w:cs="微软雅黑"/>
      <w:sz w:val="22"/>
      <w:szCs w:val="22"/>
    </w:rPr>
  </w:style>
  <w:style w:type="paragraph" w:customStyle="1" w:styleId="5">
    <w:name w:val="石墨文档标题"/>
    <w:next w:val="4"/>
    <w:unhideWhenUsed/>
    <w:qFormat/>
    <w:uiPriority w:val="9"/>
    <w:pPr>
      <w:spacing w:before="260" w:after="260"/>
      <w:outlineLvl w:val="0"/>
    </w:pPr>
    <w:rPr>
      <w:rFonts w:ascii="微软雅黑" w:hAnsi="微软雅黑" w:eastAsia="微软雅黑" w:cs="微软雅黑"/>
      <w:b/>
      <w:bCs/>
      <w:sz w:val="40"/>
      <w:szCs w:val="40"/>
    </w:rPr>
  </w:style>
  <w:style w:type="paragraph" w:customStyle="1" w:styleId="6">
    <w:name w:val="石墨文档副标题"/>
    <w:qFormat/>
    <w:uiPriority w:val="0"/>
    <w:pPr>
      <w:spacing w:before="260" w:after="260"/>
    </w:pPr>
    <w:rPr>
      <w:rFonts w:ascii="微软雅黑" w:hAnsi="微软雅黑" w:eastAsia="微软雅黑" w:cs="微软雅黑"/>
      <w:color w:val="888888"/>
      <w:sz w:val="36"/>
      <w:szCs w:val="36"/>
    </w:rPr>
  </w:style>
  <w:style w:type="paragraph" w:customStyle="1" w:styleId="7">
    <w:name w:val="石墨文档标题 1"/>
    <w:next w:val="4"/>
    <w:unhideWhenUsed/>
    <w:qFormat/>
    <w:uiPriority w:val="9"/>
    <w:pPr>
      <w:spacing w:before="260" w:after="260"/>
      <w:outlineLvl w:val="0"/>
    </w:pPr>
    <w:rPr>
      <w:rFonts w:ascii="微软雅黑" w:hAnsi="微软雅黑" w:eastAsia="微软雅黑" w:cs="微软雅黑"/>
      <w:b/>
      <w:bCs/>
      <w:sz w:val="32"/>
      <w:szCs w:val="32"/>
    </w:rPr>
  </w:style>
  <w:style w:type="paragraph" w:customStyle="1" w:styleId="8">
    <w:name w:val="石墨文档标题 2"/>
    <w:next w:val="4"/>
    <w:unhideWhenUsed/>
    <w:qFormat/>
    <w:uiPriority w:val="9"/>
    <w:pPr>
      <w:spacing w:before="260" w:after="260"/>
      <w:outlineLvl w:val="1"/>
    </w:pPr>
    <w:rPr>
      <w:rFonts w:ascii="微软雅黑" w:hAnsi="微软雅黑" w:eastAsia="微软雅黑" w:cs="微软雅黑"/>
      <w:b/>
      <w:bCs/>
      <w:sz w:val="28"/>
      <w:szCs w:val="28"/>
    </w:rPr>
  </w:style>
  <w:style w:type="paragraph" w:customStyle="1" w:styleId="9">
    <w:name w:val="石墨文档标题 3"/>
    <w:next w:val="4"/>
    <w:unhideWhenUsed/>
    <w:qFormat/>
    <w:uiPriority w:val="9"/>
    <w:pPr>
      <w:spacing w:before="260" w:after="260"/>
      <w:outlineLvl w:val="2"/>
    </w:pPr>
    <w:rPr>
      <w:rFonts w:ascii="微软雅黑" w:hAnsi="微软雅黑" w:eastAsia="微软雅黑" w:cs="微软雅黑"/>
      <w:b/>
      <w:bCs/>
      <w:sz w:val="26"/>
      <w:szCs w:val="26"/>
    </w:rPr>
  </w:style>
  <w:style w:type="paragraph" w:customStyle="1" w:styleId="10">
    <w:name w:val="石墨文档标题 4"/>
    <w:next w:val="4"/>
    <w:unhideWhenUsed/>
    <w:qFormat/>
    <w:uiPriority w:val="9"/>
    <w:pPr>
      <w:spacing w:before="260" w:after="260"/>
      <w:outlineLvl w:val="3"/>
    </w:pPr>
    <w:rPr>
      <w:rFonts w:ascii="微软雅黑" w:hAnsi="微软雅黑" w:eastAsia="微软雅黑" w:cs="微软雅黑"/>
      <w:b/>
      <w:bCs/>
      <w:sz w:val="24"/>
      <w:szCs w:val="24"/>
    </w:rPr>
  </w:style>
  <w:style w:type="paragraph" w:customStyle="1" w:styleId="11">
    <w:name w:val="石墨文档引用"/>
    <w:qFormat/>
    <w:uiPriority w:val="0"/>
    <w:pPr>
      <w:pBdr>
        <w:left w:val="single" w:color="F0F0F0" w:sz="30" w:space="10"/>
      </w:pBdr>
    </w:pPr>
    <w:rPr>
      <w:rFonts w:ascii="微软雅黑" w:hAnsi="微软雅黑" w:eastAsia="微软雅黑" w:cs="微软雅黑"/>
      <w:color w:val="ADADAD"/>
      <w:sz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Office_11.1.0.10314_F1E327BC-269C-435d-A152-05C5408002CA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2021-01-08T13:22:00Z</dcterms:created>
  <dc:creator> </dc:creator>
  <cp:lastModifiedBy>Administrator</cp:lastModifiedBy>
  <dcterms:modified xsi:type="dcterms:W3CDTF">2021-01-22T13:46:54Z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